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0677B" w14:textId="77777777" w:rsidR="00611C2C" w:rsidRPr="00D35869" w:rsidRDefault="00611C2C" w:rsidP="00611C2C">
      <w:pPr>
        <w:keepNext/>
        <w:tabs>
          <w:tab w:val="left" w:pos="0"/>
          <w:tab w:val="num" w:pos="432"/>
        </w:tabs>
        <w:suppressAutoHyphens/>
        <w:spacing w:before="120" w:after="120" w:line="300" w:lineRule="auto"/>
        <w:ind w:left="431" w:right="0" w:hanging="431"/>
        <w:outlineLvl w:val="0"/>
        <w:rPr>
          <w:rFonts w:ascii="Lato" w:hAnsi="Lato" w:cs="Calibri"/>
          <w:b/>
          <w:bCs/>
          <w:sz w:val="22"/>
          <w:szCs w:val="22"/>
          <w:lang w:eastAsia="ar-SA"/>
        </w:rPr>
      </w:pPr>
      <w:r w:rsidRPr="00D35869">
        <w:rPr>
          <w:rFonts w:ascii="Lato" w:hAnsi="Lato" w:cs="Calibri"/>
          <w:b/>
          <w:bCs/>
          <w:sz w:val="22"/>
          <w:szCs w:val="22"/>
          <w:lang w:eastAsia="ar-SA"/>
        </w:rPr>
        <w:t xml:space="preserve">Umowa nr </w:t>
      </w:r>
    </w:p>
    <w:p w14:paraId="313EBC11" w14:textId="39EC4302" w:rsidR="00611C2C" w:rsidRPr="00D35869" w:rsidRDefault="00611C2C" w:rsidP="00611C2C">
      <w:pPr>
        <w:suppressAutoHyphens/>
        <w:spacing w:before="120" w:after="120" w:line="300" w:lineRule="auto"/>
        <w:ind w:left="0" w:right="0" w:firstLine="0"/>
        <w:rPr>
          <w:rFonts w:ascii="Lato" w:hAnsi="Lato" w:cs="Calibri"/>
          <w:b/>
          <w:sz w:val="22"/>
          <w:szCs w:val="22"/>
        </w:rPr>
      </w:pPr>
      <w:r w:rsidRPr="00D35869">
        <w:rPr>
          <w:rFonts w:ascii="Lato" w:eastAsia="Calibri" w:hAnsi="Lato" w:cs="Calibri"/>
          <w:sz w:val="22"/>
          <w:szCs w:val="22"/>
          <w:lang w:eastAsia="ar-SA"/>
        </w:rPr>
        <w:t>zawarta ………………………</w:t>
      </w:r>
      <w:proofErr w:type="gramStart"/>
      <w:r w:rsidRPr="00D35869">
        <w:rPr>
          <w:rFonts w:ascii="Lato" w:eastAsia="Calibri" w:hAnsi="Lato" w:cs="Calibri"/>
          <w:sz w:val="22"/>
          <w:szCs w:val="22"/>
          <w:lang w:eastAsia="ar-SA"/>
        </w:rPr>
        <w:t>…….…….</w:t>
      </w:r>
      <w:proofErr w:type="gramEnd"/>
      <w:r w:rsidR="002D4DA0" w:rsidRPr="00D35869">
        <w:rPr>
          <w:rFonts w:ascii="Lato" w:eastAsia="Calibri" w:hAnsi="Lato" w:cs="Calibri"/>
          <w:sz w:val="22"/>
          <w:szCs w:val="22"/>
          <w:lang w:eastAsia="ar-SA"/>
        </w:rPr>
        <w:t>r. w Warszawie</w:t>
      </w:r>
      <w:r w:rsidRPr="00D35869">
        <w:rPr>
          <w:rFonts w:ascii="Lato" w:eastAsia="Calibri" w:hAnsi="Lato" w:cs="Calibri"/>
          <w:sz w:val="22"/>
          <w:szCs w:val="22"/>
          <w:vertAlign w:val="superscript"/>
          <w:lang w:eastAsia="ar-SA"/>
        </w:rPr>
        <w:footnoteReference w:id="2"/>
      </w:r>
      <w:r w:rsidRPr="00D35869">
        <w:rPr>
          <w:rFonts w:ascii="Lato" w:eastAsia="Calibri" w:hAnsi="Lato" w:cs="Calibri"/>
          <w:sz w:val="22"/>
          <w:szCs w:val="22"/>
          <w:lang w:eastAsia="ar-SA"/>
        </w:rPr>
        <w:t xml:space="preserve"> pomiędzy:</w:t>
      </w:r>
    </w:p>
    <w:p w14:paraId="74EE969E" w14:textId="37ED1C35" w:rsidR="00611C2C" w:rsidRPr="00D35869" w:rsidRDefault="00611C2C" w:rsidP="00611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after="120" w:line="300" w:lineRule="auto"/>
        <w:ind w:left="0" w:right="0" w:firstLine="0"/>
        <w:rPr>
          <w:rFonts w:ascii="Lato" w:eastAsia="SimSun" w:hAnsi="Lato" w:cs="Calibri"/>
          <w:b/>
          <w:bCs/>
          <w:kern w:val="1"/>
          <w:sz w:val="22"/>
          <w:szCs w:val="22"/>
          <w:lang w:eastAsia="ar-SA"/>
        </w:rPr>
      </w:pPr>
      <w:r w:rsidRPr="00D35869">
        <w:rPr>
          <w:rFonts w:ascii="Lato" w:eastAsia="SimSun" w:hAnsi="Lato" w:cs="Calibri"/>
          <w:b/>
          <w:kern w:val="1"/>
          <w:sz w:val="22"/>
          <w:szCs w:val="22"/>
          <w:lang w:eastAsia="ar-SA"/>
        </w:rPr>
        <w:t>Miastem Stołecznym Warszawa</w:t>
      </w:r>
      <w:r w:rsidRPr="00D35869">
        <w:rPr>
          <w:rFonts w:ascii="Lato" w:eastAsia="SimSun" w:hAnsi="Lato" w:cs="Calibri"/>
          <w:kern w:val="1"/>
          <w:sz w:val="22"/>
          <w:szCs w:val="22"/>
          <w:lang w:eastAsia="ar-SA"/>
        </w:rPr>
        <w:t xml:space="preserve">, </w:t>
      </w:r>
      <w:r w:rsidR="0097686A" w:rsidRPr="00D35869">
        <w:rPr>
          <w:rFonts w:ascii="Lato" w:eastAsia="SimSun" w:hAnsi="Lato" w:cs="Calibri"/>
          <w:kern w:val="1"/>
          <w:sz w:val="22"/>
          <w:szCs w:val="22"/>
          <w:lang w:eastAsia="ar-SA"/>
        </w:rPr>
        <w:t>P</w:t>
      </w:r>
      <w:r w:rsidRPr="00D35869">
        <w:rPr>
          <w:rFonts w:ascii="Lato" w:eastAsia="SimSun" w:hAnsi="Lato" w:cs="Calibri"/>
          <w:kern w:val="1"/>
          <w:sz w:val="22"/>
          <w:szCs w:val="22"/>
          <w:lang w:eastAsia="ar-SA"/>
        </w:rPr>
        <w:t xml:space="preserve">l. Bankowy 3/5, 00-950 Warszawa, NIP: 525-22-48-481, </w:t>
      </w:r>
      <w:r w:rsidRPr="00D35869">
        <w:rPr>
          <w:rFonts w:ascii="Lato" w:eastAsia="SimSun" w:hAnsi="Lato" w:cs="Calibri"/>
          <w:kern w:val="1"/>
          <w:sz w:val="22"/>
          <w:szCs w:val="22"/>
          <w:lang w:eastAsia="ar-SA"/>
        </w:rPr>
        <w:br/>
        <w:t xml:space="preserve">w ramach którego działa </w:t>
      </w:r>
      <w:r w:rsidR="006E709D" w:rsidRPr="00D35869">
        <w:rPr>
          <w:rFonts w:ascii="Lato" w:eastAsia="SimSun" w:hAnsi="Lato" w:cs="Calibri"/>
          <w:kern w:val="1"/>
          <w:sz w:val="22"/>
          <w:szCs w:val="22"/>
          <w:lang w:eastAsia="ar-SA"/>
        </w:rPr>
        <w:t xml:space="preserve">jednostka budżetowa m.st. Warszawy - </w:t>
      </w:r>
      <w:r w:rsidRPr="00D35869">
        <w:rPr>
          <w:rFonts w:ascii="Lato" w:eastAsia="SimSun" w:hAnsi="Lato" w:cs="Calibri"/>
          <w:b/>
          <w:kern w:val="1"/>
          <w:sz w:val="22"/>
          <w:szCs w:val="22"/>
          <w:lang w:eastAsia="ar-SA"/>
        </w:rPr>
        <w:t>Zarząd Zieleni m.st. Warszawy</w:t>
      </w:r>
      <w:r w:rsidRPr="00D35869">
        <w:rPr>
          <w:rFonts w:ascii="Lato" w:eastAsia="SimSun" w:hAnsi="Lato" w:cs="Calibri"/>
          <w:kern w:val="1"/>
          <w:sz w:val="22"/>
          <w:szCs w:val="22"/>
          <w:lang w:eastAsia="ar-SA"/>
        </w:rPr>
        <w:t xml:space="preserve"> z</w:t>
      </w:r>
      <w:r w:rsidR="00CE5A9E">
        <w:rPr>
          <w:rFonts w:ascii="Lato" w:eastAsia="SimSun" w:hAnsi="Lato" w:cs="Calibri"/>
          <w:kern w:val="1"/>
          <w:sz w:val="22"/>
          <w:szCs w:val="22"/>
          <w:lang w:eastAsia="ar-SA"/>
        </w:rPr>
        <w:t> </w:t>
      </w:r>
      <w:r w:rsidRPr="00D35869">
        <w:rPr>
          <w:rFonts w:ascii="Lato" w:eastAsia="SimSun" w:hAnsi="Lato" w:cs="Calibri"/>
          <w:kern w:val="1"/>
          <w:sz w:val="22"/>
          <w:szCs w:val="22"/>
          <w:lang w:eastAsia="ar-SA"/>
        </w:rPr>
        <w:t xml:space="preserve">siedzibą w Warszawie (kod: 00-528), </w:t>
      </w:r>
      <w:r w:rsidRPr="00D35869">
        <w:rPr>
          <w:rFonts w:ascii="Lato" w:eastAsia="SimSun" w:hAnsi="Lato" w:cs="Calibri"/>
          <w:kern w:val="1"/>
          <w:sz w:val="22"/>
          <w:szCs w:val="22"/>
          <w:lang w:eastAsia="ar-SA"/>
        </w:rPr>
        <w:br/>
        <w:t xml:space="preserve">przy ul. Hożej 13A, zwanym </w:t>
      </w:r>
      <w:r w:rsidR="006E709D" w:rsidRPr="00D35869">
        <w:rPr>
          <w:rFonts w:ascii="Lato" w:eastAsia="SimSun" w:hAnsi="Lato" w:cs="Calibri"/>
          <w:kern w:val="1"/>
          <w:sz w:val="22"/>
          <w:szCs w:val="22"/>
          <w:lang w:eastAsia="ar-SA"/>
        </w:rPr>
        <w:t xml:space="preserve">w dalszej części umowy </w:t>
      </w:r>
      <w:r w:rsidRPr="00D35869">
        <w:rPr>
          <w:rFonts w:ascii="Lato" w:eastAsia="SimSun" w:hAnsi="Lato" w:cs="Calibri"/>
          <w:b/>
          <w:kern w:val="1"/>
          <w:sz w:val="22"/>
          <w:szCs w:val="22"/>
          <w:lang w:eastAsia="ar-SA"/>
        </w:rPr>
        <w:t>„Zamawiającym”</w:t>
      </w:r>
      <w:r w:rsidRPr="00D35869">
        <w:rPr>
          <w:rFonts w:ascii="Lato" w:eastAsia="SimSun" w:hAnsi="Lato" w:cs="Calibri"/>
          <w:kern w:val="1"/>
          <w:sz w:val="22"/>
          <w:szCs w:val="22"/>
          <w:lang w:eastAsia="ar-SA"/>
        </w:rPr>
        <w:t>, reprezentowanym przez:</w:t>
      </w:r>
      <w:r w:rsidRPr="00D35869">
        <w:rPr>
          <w:rFonts w:ascii="Lato" w:eastAsia="SimSun" w:hAnsi="Lato" w:cs="Calibri"/>
          <w:bCs/>
          <w:kern w:val="1"/>
          <w:sz w:val="22"/>
          <w:szCs w:val="22"/>
          <w:lang w:eastAsia="ar-SA"/>
        </w:rPr>
        <w:t xml:space="preserve"> </w:t>
      </w:r>
    </w:p>
    <w:p w14:paraId="4F141330" w14:textId="77777777" w:rsidR="006B79BB" w:rsidRPr="00D35869" w:rsidRDefault="006B79BB" w:rsidP="00611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after="120" w:line="300" w:lineRule="auto"/>
        <w:ind w:left="0" w:right="0" w:firstLine="0"/>
        <w:rPr>
          <w:rFonts w:ascii="Lato" w:eastAsia="SimSun" w:hAnsi="Lato" w:cs="Calibri"/>
          <w:b/>
          <w:bCs/>
          <w:kern w:val="1"/>
          <w:sz w:val="22"/>
          <w:szCs w:val="22"/>
          <w:lang w:eastAsia="ar-SA"/>
        </w:rPr>
      </w:pPr>
      <w:r w:rsidRPr="00D35869">
        <w:rPr>
          <w:rFonts w:ascii="Lato" w:eastAsia="SimSun" w:hAnsi="Lato" w:cs="Calibri"/>
          <w:b/>
          <w:bCs/>
          <w:kern w:val="1"/>
          <w:sz w:val="22"/>
          <w:szCs w:val="22"/>
          <w:lang w:eastAsia="ar-SA"/>
        </w:rPr>
        <w:t>Panią</w:t>
      </w:r>
    </w:p>
    <w:p w14:paraId="76FE0D26" w14:textId="7804112E" w:rsidR="0021659B" w:rsidRPr="00D35869" w:rsidRDefault="0021659B" w:rsidP="00611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after="120" w:line="300" w:lineRule="auto"/>
        <w:ind w:left="0" w:right="0" w:firstLine="0"/>
        <w:rPr>
          <w:rFonts w:ascii="Lato" w:eastAsia="SimSun" w:hAnsi="Lato" w:cs="Calibri"/>
          <w:b/>
          <w:bCs/>
          <w:kern w:val="1"/>
          <w:sz w:val="22"/>
          <w:szCs w:val="22"/>
          <w:lang w:eastAsia="ar-SA"/>
        </w:rPr>
      </w:pPr>
      <w:r w:rsidRPr="00D35869">
        <w:rPr>
          <w:rFonts w:ascii="Lato" w:eastAsia="SimSun" w:hAnsi="Lato" w:cs="Calibri"/>
          <w:b/>
          <w:bCs/>
          <w:kern w:val="1"/>
          <w:sz w:val="22"/>
          <w:szCs w:val="22"/>
          <w:lang w:eastAsia="ar-SA"/>
        </w:rPr>
        <w:t>…………………………………………………………………………………………</w:t>
      </w:r>
    </w:p>
    <w:p w14:paraId="74C781E6" w14:textId="5348818B" w:rsidR="006B79BB" w:rsidRPr="00D35869" w:rsidRDefault="00235C80" w:rsidP="00611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after="120" w:line="300" w:lineRule="auto"/>
        <w:ind w:left="0" w:right="0" w:firstLine="0"/>
        <w:rPr>
          <w:rFonts w:ascii="Lato" w:eastAsia="SimSun" w:hAnsi="Lato" w:cs="Calibri"/>
          <w:kern w:val="1"/>
          <w:sz w:val="22"/>
          <w:szCs w:val="22"/>
          <w:lang w:eastAsia="ar-SA"/>
        </w:rPr>
      </w:pPr>
      <w:r w:rsidRPr="00D35869">
        <w:rPr>
          <w:rFonts w:ascii="Lato" w:eastAsia="SimSun" w:hAnsi="Lato" w:cs="Calibri"/>
          <w:kern w:val="1"/>
          <w:sz w:val="22"/>
          <w:szCs w:val="22"/>
          <w:lang w:eastAsia="ar-SA"/>
        </w:rPr>
        <w:t>działającą na podstawie pełnomocnictwa nr</w:t>
      </w:r>
    </w:p>
    <w:p w14:paraId="00152456" w14:textId="77777777" w:rsidR="00611C2C" w:rsidRPr="00D35869" w:rsidRDefault="00611C2C" w:rsidP="00611C2C">
      <w:pPr>
        <w:suppressAutoHyphens/>
        <w:spacing w:before="120" w:after="120" w:line="300" w:lineRule="auto"/>
        <w:ind w:left="0" w:right="0" w:firstLine="0"/>
        <w:rPr>
          <w:rFonts w:ascii="Lato" w:eastAsia="SimSun" w:hAnsi="Lato" w:cs="Calibri"/>
          <w:kern w:val="1"/>
          <w:sz w:val="22"/>
          <w:szCs w:val="22"/>
          <w:lang w:eastAsia="ar-SA"/>
        </w:rPr>
      </w:pPr>
      <w:r w:rsidRPr="00D35869">
        <w:rPr>
          <w:rFonts w:ascii="Lato" w:eastAsia="SimSun" w:hAnsi="Lato" w:cs="Calibri"/>
          <w:kern w:val="1"/>
          <w:sz w:val="22"/>
          <w:szCs w:val="22"/>
          <w:lang w:eastAsia="ar-SA"/>
        </w:rPr>
        <w:t>a</w:t>
      </w:r>
    </w:p>
    <w:p w14:paraId="749D958F" w14:textId="37A979E9" w:rsidR="00611C2C" w:rsidRPr="00D35869" w:rsidRDefault="00611C2C" w:rsidP="00611C2C">
      <w:pPr>
        <w:suppressAutoHyphens/>
        <w:spacing w:before="120" w:after="120" w:line="300" w:lineRule="auto"/>
        <w:ind w:left="0" w:right="0" w:firstLine="0"/>
        <w:rPr>
          <w:rFonts w:ascii="Lato" w:eastAsia="SimSun" w:hAnsi="Lato" w:cs="Calibri"/>
          <w:b/>
          <w:kern w:val="1"/>
          <w:sz w:val="22"/>
          <w:szCs w:val="22"/>
          <w:lang w:eastAsia="ar-SA"/>
        </w:rPr>
      </w:pPr>
      <w:r w:rsidRPr="00D35869">
        <w:rPr>
          <w:rFonts w:ascii="Lato" w:eastAsia="SimSun" w:hAnsi="Lato" w:cs="Calibri"/>
          <w:b/>
          <w:kern w:val="1"/>
          <w:sz w:val="22"/>
          <w:szCs w:val="22"/>
          <w:lang w:eastAsia="ar-SA"/>
        </w:rPr>
        <w:t>………………………………………………………………………………………………………………………………………………………………………………………………………………………………………………………………………………………………………………………………………………………………………………………………………………………………………………………………………</w:t>
      </w:r>
    </w:p>
    <w:p w14:paraId="40AD3790" w14:textId="5D577084" w:rsidR="002871E9" w:rsidRPr="00D35869" w:rsidRDefault="00940DFB" w:rsidP="00611C2C">
      <w:pPr>
        <w:suppressAutoHyphens/>
        <w:spacing w:before="120" w:after="120" w:line="300" w:lineRule="auto"/>
        <w:ind w:left="0" w:right="0" w:firstLine="0"/>
        <w:rPr>
          <w:rFonts w:ascii="Lato" w:eastAsia="SimSun" w:hAnsi="Lato" w:cs="Calibri"/>
          <w:b/>
          <w:kern w:val="1"/>
          <w:sz w:val="22"/>
          <w:szCs w:val="22"/>
          <w:lang w:eastAsia="ar-SA"/>
        </w:rPr>
      </w:pPr>
      <w:r w:rsidRPr="00D35869">
        <w:rPr>
          <w:rFonts w:ascii="Lato" w:eastAsia="SimSun" w:hAnsi="Lato" w:cs="Calibri"/>
          <w:bCs/>
          <w:kern w:val="1"/>
          <w:sz w:val="22"/>
          <w:szCs w:val="22"/>
          <w:lang w:eastAsia="ar-SA"/>
        </w:rPr>
        <w:t>zwanym dalej</w:t>
      </w:r>
      <w:r w:rsidRPr="00D35869">
        <w:rPr>
          <w:rFonts w:ascii="Lato" w:eastAsia="SimSun" w:hAnsi="Lato" w:cs="Calibri"/>
          <w:b/>
          <w:kern w:val="1"/>
          <w:sz w:val="22"/>
          <w:szCs w:val="22"/>
          <w:lang w:eastAsia="ar-SA"/>
        </w:rPr>
        <w:t xml:space="preserve"> „Wykonawcą”</w:t>
      </w:r>
    </w:p>
    <w:p w14:paraId="48E21B23" w14:textId="236C37B2" w:rsidR="00611C2C" w:rsidRPr="00D35869" w:rsidRDefault="00611C2C" w:rsidP="00611C2C">
      <w:pPr>
        <w:suppressAutoHyphens/>
        <w:spacing w:before="120" w:after="120" w:line="300" w:lineRule="auto"/>
        <w:ind w:left="0" w:right="0" w:firstLine="0"/>
        <w:rPr>
          <w:rFonts w:ascii="Lato" w:eastAsia="SimSun" w:hAnsi="Lato" w:cs="Calibri"/>
          <w:kern w:val="1"/>
          <w:sz w:val="22"/>
          <w:szCs w:val="22"/>
          <w:lang w:eastAsia="ar-SA"/>
        </w:rPr>
      </w:pPr>
      <w:r w:rsidRPr="00D35869">
        <w:rPr>
          <w:rFonts w:ascii="Lato" w:eastAsia="SimSun" w:hAnsi="Lato" w:cs="Calibri"/>
          <w:kern w:val="1"/>
          <w:sz w:val="22"/>
          <w:szCs w:val="22"/>
          <w:lang w:eastAsia="ar-SA"/>
        </w:rPr>
        <w:t>zwany</w:t>
      </w:r>
      <w:r w:rsidR="000045D5" w:rsidRPr="00D35869">
        <w:rPr>
          <w:rFonts w:ascii="Lato" w:eastAsia="SimSun" w:hAnsi="Lato" w:cs="Calibri"/>
          <w:kern w:val="1"/>
          <w:sz w:val="22"/>
          <w:szCs w:val="22"/>
          <w:lang w:eastAsia="ar-SA"/>
        </w:rPr>
        <w:t>mi</w:t>
      </w:r>
      <w:r w:rsidRPr="00D35869">
        <w:rPr>
          <w:rFonts w:ascii="Lato" w:eastAsia="SimSun" w:hAnsi="Lato" w:cs="Calibri"/>
          <w:kern w:val="1"/>
          <w:sz w:val="22"/>
          <w:szCs w:val="22"/>
          <w:lang w:eastAsia="ar-SA"/>
        </w:rPr>
        <w:t xml:space="preserve"> dalej łącznie</w:t>
      </w:r>
      <w:r w:rsidRPr="00D35869">
        <w:rPr>
          <w:rFonts w:ascii="Lato" w:eastAsia="SimSun" w:hAnsi="Lato" w:cs="Calibri"/>
          <w:b/>
          <w:bCs/>
          <w:kern w:val="1"/>
          <w:sz w:val="22"/>
          <w:szCs w:val="22"/>
          <w:lang w:eastAsia="ar-SA"/>
        </w:rPr>
        <w:t xml:space="preserve"> „Stronami”, </w:t>
      </w:r>
      <w:r w:rsidRPr="00D35869">
        <w:rPr>
          <w:rFonts w:ascii="Lato" w:eastAsia="SimSun" w:hAnsi="Lato" w:cs="Calibri"/>
          <w:kern w:val="1"/>
          <w:sz w:val="22"/>
          <w:szCs w:val="22"/>
          <w:lang w:eastAsia="ar-SA"/>
        </w:rPr>
        <w:t xml:space="preserve">a z osobna </w:t>
      </w:r>
      <w:r w:rsidRPr="00D35869">
        <w:rPr>
          <w:rFonts w:ascii="Lato" w:eastAsia="SimSun" w:hAnsi="Lato" w:cs="Calibri"/>
          <w:b/>
          <w:bCs/>
          <w:kern w:val="1"/>
          <w:sz w:val="22"/>
          <w:szCs w:val="22"/>
          <w:lang w:eastAsia="ar-SA"/>
        </w:rPr>
        <w:t>„Stroną”,</w:t>
      </w:r>
      <w:r w:rsidRPr="00D35869">
        <w:rPr>
          <w:rFonts w:ascii="Lato" w:eastAsia="SimSun" w:hAnsi="Lato" w:cs="Calibri"/>
          <w:kern w:val="1"/>
          <w:sz w:val="22"/>
          <w:szCs w:val="22"/>
          <w:lang w:eastAsia="ar-SA"/>
        </w:rPr>
        <w:t xml:space="preserve"> </w:t>
      </w:r>
    </w:p>
    <w:p w14:paraId="298FE49A" w14:textId="77777777" w:rsidR="00611C2C" w:rsidRPr="00D35869" w:rsidRDefault="00611C2C" w:rsidP="00611C2C">
      <w:pPr>
        <w:suppressAutoHyphens/>
        <w:spacing w:before="120" w:line="300" w:lineRule="auto"/>
        <w:ind w:left="0" w:right="0" w:firstLine="0"/>
        <w:rPr>
          <w:rFonts w:ascii="Lato" w:eastAsia="Calibri" w:hAnsi="Lato" w:cs="Calibri"/>
          <w:bCs/>
          <w:sz w:val="22"/>
          <w:szCs w:val="22"/>
          <w:lang w:val="x-none" w:eastAsia="ar-SA"/>
        </w:rPr>
      </w:pPr>
      <w:r w:rsidRPr="00D35869">
        <w:rPr>
          <w:rFonts w:ascii="Lato" w:eastAsia="Calibri" w:hAnsi="Lato" w:cs="Calibri"/>
          <w:bCs/>
          <w:sz w:val="22"/>
          <w:szCs w:val="22"/>
          <w:lang w:val="x-none" w:eastAsia="ar-SA"/>
        </w:rPr>
        <w:t xml:space="preserve">Do niniejszej Umowy, procedura nr …………………………………, ze względu na jej wartość </w:t>
      </w:r>
    </w:p>
    <w:p w14:paraId="3F7567E0" w14:textId="1560BF6C" w:rsidR="009606C7" w:rsidRPr="00D35869" w:rsidRDefault="00611C2C" w:rsidP="00611C2C">
      <w:pPr>
        <w:suppressAutoHyphens/>
        <w:spacing w:before="120" w:line="300" w:lineRule="auto"/>
        <w:ind w:left="0" w:right="0" w:firstLine="0"/>
        <w:rPr>
          <w:rFonts w:ascii="Lato" w:eastAsia="SimSun" w:hAnsi="Lato" w:cs="font302"/>
          <w:kern w:val="1"/>
          <w:sz w:val="22"/>
          <w:szCs w:val="22"/>
          <w:lang w:eastAsia="ar-SA"/>
        </w:rPr>
      </w:pPr>
      <w:r w:rsidRPr="00D35869">
        <w:rPr>
          <w:rFonts w:ascii="Lato" w:eastAsia="Calibri" w:hAnsi="Lato" w:cs="Calibri"/>
          <w:bCs/>
          <w:sz w:val="22"/>
          <w:szCs w:val="22"/>
          <w:lang w:val="x-none" w:eastAsia="ar-SA"/>
        </w:rPr>
        <w:t>nieprzekraczającą 170 000 złotych netto nie stosuje się przepisów ustawy z dnia 11 września 2019 r. Prawo zamówień publicznych.</w:t>
      </w:r>
    </w:p>
    <w:p w14:paraId="0AE2F3C0" w14:textId="77777777" w:rsidR="00070943" w:rsidRPr="00D35869" w:rsidRDefault="72536CFA" w:rsidP="00C744A0">
      <w:pPr>
        <w:spacing w:before="240" w:line="288" w:lineRule="auto"/>
        <w:ind w:right="0"/>
        <w:rPr>
          <w:rFonts w:ascii="Lato" w:hAnsi="Lato" w:cstheme="minorHAnsi"/>
          <w:b/>
          <w:bCs/>
          <w:snapToGrid w:val="0"/>
          <w:sz w:val="22"/>
          <w:szCs w:val="22"/>
        </w:rPr>
      </w:pPr>
      <w:r w:rsidRPr="00D35869">
        <w:rPr>
          <w:rFonts w:ascii="Lato" w:hAnsi="Lato" w:cstheme="minorHAnsi"/>
          <w:b/>
          <w:bCs/>
          <w:snapToGrid w:val="0"/>
          <w:sz w:val="22"/>
          <w:szCs w:val="22"/>
        </w:rPr>
        <w:t>§</w:t>
      </w:r>
      <w:r w:rsidR="67ED29B0" w:rsidRPr="00D35869">
        <w:rPr>
          <w:rFonts w:ascii="Lato" w:hAnsi="Lato" w:cstheme="minorHAnsi"/>
          <w:b/>
          <w:bCs/>
          <w:snapToGrid w:val="0"/>
          <w:sz w:val="22"/>
          <w:szCs w:val="22"/>
        </w:rPr>
        <w:t xml:space="preserve"> </w:t>
      </w:r>
      <w:r w:rsidRPr="00D35869">
        <w:rPr>
          <w:rFonts w:ascii="Lato" w:hAnsi="Lato" w:cstheme="minorHAnsi"/>
          <w:b/>
          <w:bCs/>
          <w:snapToGrid w:val="0"/>
          <w:sz w:val="22"/>
          <w:szCs w:val="22"/>
        </w:rPr>
        <w:t>1</w:t>
      </w:r>
    </w:p>
    <w:p w14:paraId="3FADBBE1" w14:textId="77777777" w:rsidR="002777D9" w:rsidRPr="00D35869" w:rsidRDefault="5520FDAF" w:rsidP="00C744A0">
      <w:pPr>
        <w:spacing w:after="120" w:line="288" w:lineRule="auto"/>
        <w:ind w:right="0"/>
        <w:rPr>
          <w:rFonts w:ascii="Lato" w:hAnsi="Lato" w:cstheme="minorHAnsi"/>
          <w:b/>
          <w:bCs/>
          <w:snapToGrid w:val="0"/>
          <w:sz w:val="22"/>
          <w:szCs w:val="22"/>
        </w:rPr>
      </w:pPr>
      <w:r w:rsidRPr="00D35869">
        <w:rPr>
          <w:rFonts w:ascii="Lato" w:hAnsi="Lato" w:cstheme="minorHAnsi"/>
          <w:b/>
          <w:bCs/>
          <w:snapToGrid w:val="0"/>
          <w:sz w:val="22"/>
          <w:szCs w:val="22"/>
        </w:rPr>
        <w:t>[Przedmiot umowy]</w:t>
      </w:r>
    </w:p>
    <w:p w14:paraId="3E5C667D" w14:textId="754B6EF4" w:rsidR="00647B5C" w:rsidRPr="00D35869" w:rsidRDefault="00647B5C" w:rsidP="00AC0295">
      <w:pPr>
        <w:pStyle w:val="Akapitzlist"/>
        <w:numPr>
          <w:ilvl w:val="0"/>
          <w:numId w:val="7"/>
        </w:numPr>
        <w:spacing w:after="120" w:line="288" w:lineRule="auto"/>
        <w:ind w:left="425" w:hanging="357"/>
        <w:rPr>
          <w:rFonts w:ascii="Lato" w:hAnsi="Lato" w:cstheme="minorHAnsi"/>
          <w:snapToGrid w:val="0"/>
          <w:sz w:val="22"/>
          <w:szCs w:val="22"/>
        </w:rPr>
      </w:pPr>
      <w:r w:rsidRPr="00D35869">
        <w:rPr>
          <w:rFonts w:ascii="Lato" w:hAnsi="Lato" w:cstheme="minorHAnsi"/>
          <w:snapToGrid w:val="0"/>
          <w:sz w:val="22"/>
          <w:szCs w:val="22"/>
        </w:rPr>
        <w:t>Zamawiający powierza a Wykonawca przyjmuje do realizacji prace polegające na wykon</w:t>
      </w:r>
      <w:r w:rsidR="0050464F" w:rsidRPr="00D35869">
        <w:rPr>
          <w:rFonts w:ascii="Lato" w:hAnsi="Lato" w:cstheme="minorHAnsi"/>
          <w:snapToGrid w:val="0"/>
          <w:sz w:val="22"/>
          <w:szCs w:val="22"/>
        </w:rPr>
        <w:t>ywa</w:t>
      </w:r>
      <w:r w:rsidRPr="00D35869">
        <w:rPr>
          <w:rFonts w:ascii="Lato" w:hAnsi="Lato" w:cstheme="minorHAnsi"/>
          <w:snapToGrid w:val="0"/>
          <w:sz w:val="22"/>
          <w:szCs w:val="22"/>
        </w:rPr>
        <w:t>niu przegląd</w:t>
      </w:r>
      <w:r w:rsidR="0050464F" w:rsidRPr="00D35869">
        <w:rPr>
          <w:rFonts w:ascii="Lato" w:hAnsi="Lato" w:cstheme="minorHAnsi"/>
          <w:snapToGrid w:val="0"/>
          <w:sz w:val="22"/>
          <w:szCs w:val="22"/>
        </w:rPr>
        <w:t>ów</w:t>
      </w:r>
      <w:r w:rsidRPr="00D35869">
        <w:rPr>
          <w:rFonts w:ascii="Lato" w:hAnsi="Lato" w:cstheme="minorHAnsi"/>
          <w:snapToGrid w:val="0"/>
          <w:sz w:val="22"/>
          <w:szCs w:val="22"/>
        </w:rPr>
        <w:t xml:space="preserve"> stanu technicznego tratw dla ptaków wodnych, naprawie lub usunięciu wybranych</w:t>
      </w:r>
      <w:r w:rsidR="000E2D6E">
        <w:rPr>
          <w:rFonts w:ascii="Lato" w:hAnsi="Lato" w:cstheme="minorHAnsi"/>
          <w:snapToGrid w:val="0"/>
          <w:sz w:val="22"/>
          <w:szCs w:val="22"/>
        </w:rPr>
        <w:t xml:space="preserve"> tratw</w:t>
      </w:r>
      <w:r w:rsidR="005A28E7" w:rsidRPr="00D35869">
        <w:rPr>
          <w:rFonts w:ascii="Lato" w:hAnsi="Lato" w:cstheme="minorHAnsi"/>
          <w:snapToGrid w:val="0"/>
          <w:sz w:val="22"/>
          <w:szCs w:val="22"/>
        </w:rPr>
        <w:t xml:space="preserve">, </w:t>
      </w:r>
      <w:r w:rsidRPr="00D35869">
        <w:rPr>
          <w:rFonts w:ascii="Lato" w:hAnsi="Lato" w:cstheme="minorHAnsi"/>
          <w:snapToGrid w:val="0"/>
          <w:sz w:val="22"/>
          <w:szCs w:val="22"/>
        </w:rPr>
        <w:t xml:space="preserve">wykonaniu nowych tratw wraz z rozmieszczeniem ich na terenie zbiorników </w:t>
      </w:r>
      <w:r w:rsidR="004C3B32" w:rsidRPr="00D35869">
        <w:rPr>
          <w:rFonts w:ascii="Lato" w:hAnsi="Lato" w:cstheme="minorHAnsi"/>
          <w:snapToGrid w:val="0"/>
          <w:sz w:val="22"/>
          <w:szCs w:val="22"/>
        </w:rPr>
        <w:t xml:space="preserve">wodnych wskazanych przez Zamawiającego </w:t>
      </w:r>
      <w:r w:rsidR="00DE609F">
        <w:rPr>
          <w:rFonts w:ascii="Lato" w:hAnsi="Lato" w:cstheme="minorHAnsi"/>
          <w:snapToGrid w:val="0"/>
          <w:sz w:val="22"/>
          <w:szCs w:val="22"/>
        </w:rPr>
        <w:t xml:space="preserve">położonych na terenie m.st. Warszawy </w:t>
      </w:r>
      <w:r w:rsidR="003B544B" w:rsidRPr="00D35869">
        <w:rPr>
          <w:rFonts w:ascii="Lato" w:hAnsi="Lato" w:cstheme="minorHAnsi"/>
          <w:snapToGrid w:val="0"/>
          <w:sz w:val="22"/>
          <w:szCs w:val="22"/>
        </w:rPr>
        <w:t>oraz ich zdemontowanie i magazynowanie w okresie zimowym</w:t>
      </w:r>
      <w:r w:rsidR="00AF0728">
        <w:rPr>
          <w:rFonts w:ascii="Lato" w:hAnsi="Lato" w:cstheme="minorHAnsi"/>
          <w:snapToGrid w:val="0"/>
          <w:sz w:val="22"/>
          <w:szCs w:val="22"/>
        </w:rPr>
        <w:t xml:space="preserve"> (dalej jako: „Przedmiot Umowy”)</w:t>
      </w:r>
      <w:r w:rsidR="00D55B6B" w:rsidRPr="00D35869">
        <w:rPr>
          <w:rFonts w:ascii="Lato" w:hAnsi="Lato" w:cstheme="minorHAnsi"/>
          <w:snapToGrid w:val="0"/>
          <w:sz w:val="22"/>
          <w:szCs w:val="22"/>
        </w:rPr>
        <w:t>.</w:t>
      </w:r>
      <w:r w:rsidR="007F6A74" w:rsidRPr="00D35869">
        <w:rPr>
          <w:rFonts w:ascii="Lato" w:hAnsi="Lato" w:cstheme="minorHAnsi"/>
          <w:snapToGrid w:val="0"/>
          <w:sz w:val="22"/>
          <w:szCs w:val="22"/>
        </w:rPr>
        <w:t xml:space="preserve"> Zamówienie zostało podzielone na trzy etapy:</w:t>
      </w:r>
    </w:p>
    <w:p w14:paraId="41E04922" w14:textId="76A00F83" w:rsidR="007F6A74" w:rsidRPr="00D35869" w:rsidRDefault="00560C97" w:rsidP="00AC0295">
      <w:pPr>
        <w:pStyle w:val="Akapitzlist"/>
        <w:numPr>
          <w:ilvl w:val="0"/>
          <w:numId w:val="12"/>
        </w:numPr>
        <w:ind w:left="709" w:hanging="283"/>
        <w:contextualSpacing w:val="0"/>
        <w:rPr>
          <w:rStyle w:val="Pogrubienie"/>
          <w:rFonts w:ascii="Lato" w:hAnsi="Lato" w:cstheme="minorHAnsi"/>
          <w:b w:val="0"/>
          <w:bCs w:val="0"/>
          <w:snapToGrid w:val="0"/>
          <w:sz w:val="22"/>
          <w:szCs w:val="22"/>
        </w:rPr>
      </w:pPr>
      <w:r w:rsidRPr="00D35869">
        <w:rPr>
          <w:rFonts w:ascii="Lato" w:hAnsi="Lato" w:cstheme="minorHAnsi"/>
          <w:snapToGrid w:val="0"/>
          <w:sz w:val="22"/>
          <w:szCs w:val="22"/>
        </w:rPr>
        <w:t xml:space="preserve">Etap 1 </w:t>
      </w:r>
      <w:r w:rsidR="000519B2" w:rsidRPr="00D35869">
        <w:rPr>
          <w:rFonts w:ascii="Lato" w:hAnsi="Lato" w:cstheme="minorHAnsi"/>
          <w:snapToGrid w:val="0"/>
          <w:sz w:val="22"/>
          <w:szCs w:val="22"/>
        </w:rPr>
        <w:t>–</w:t>
      </w:r>
      <w:r w:rsidR="00B837EA" w:rsidRPr="00D35869">
        <w:rPr>
          <w:rFonts w:ascii="Lato" w:hAnsi="Lato" w:cstheme="minorHAnsi"/>
          <w:snapToGrid w:val="0"/>
          <w:sz w:val="22"/>
          <w:szCs w:val="22"/>
        </w:rPr>
        <w:t xml:space="preserve"> </w:t>
      </w:r>
      <w:r w:rsidR="000519B2" w:rsidRPr="00D35869">
        <w:rPr>
          <w:rFonts w:ascii="Lato" w:hAnsi="Lato" w:cstheme="minorHAnsi"/>
          <w:snapToGrid w:val="0"/>
          <w:sz w:val="22"/>
          <w:szCs w:val="22"/>
        </w:rPr>
        <w:t xml:space="preserve">usunięcie tratw ze zbiorników wodnych, </w:t>
      </w:r>
      <w:r w:rsidR="00B837EA" w:rsidRPr="00D35869">
        <w:rPr>
          <w:rFonts w:ascii="Lato" w:hAnsi="Lato" w:cstheme="minorHAnsi"/>
          <w:color w:val="000000" w:themeColor="text1"/>
          <w:sz w:val="22"/>
          <w:szCs w:val="22"/>
        </w:rPr>
        <w:t>przeprowadzenie przeglądu stanu technicznego tratw wraz z remontem/</w:t>
      </w:r>
      <w:r w:rsidR="000E332E" w:rsidRPr="00D35869">
        <w:rPr>
          <w:rFonts w:ascii="Lato" w:hAnsi="Lato" w:cstheme="minorHAnsi"/>
          <w:color w:val="000000" w:themeColor="text1"/>
          <w:sz w:val="22"/>
          <w:szCs w:val="22"/>
        </w:rPr>
        <w:t xml:space="preserve">utylizacją </w:t>
      </w:r>
      <w:r w:rsidR="00B837EA" w:rsidRPr="00D35869">
        <w:rPr>
          <w:rFonts w:ascii="Lato" w:hAnsi="Lato" w:cstheme="minorHAnsi"/>
          <w:color w:val="000000" w:themeColor="text1"/>
          <w:sz w:val="22"/>
          <w:szCs w:val="22"/>
        </w:rPr>
        <w:t>wybranych tratw oraz wykonanie nowych tratw</w:t>
      </w:r>
      <w:r w:rsidR="00B837EA" w:rsidRPr="00D35869">
        <w:rPr>
          <w:rStyle w:val="Pogrubienie"/>
          <w:rFonts w:ascii="Lato" w:hAnsi="Lato" w:cstheme="minorHAnsi"/>
          <w:sz w:val="22"/>
          <w:szCs w:val="22"/>
        </w:rPr>
        <w:t xml:space="preserve">. </w:t>
      </w:r>
      <w:r w:rsidR="00B837EA" w:rsidRPr="00D35869">
        <w:rPr>
          <w:rStyle w:val="Pogrubienie"/>
          <w:rFonts w:ascii="Lato" w:hAnsi="Lato" w:cstheme="minorHAnsi"/>
          <w:b w:val="0"/>
          <w:bCs w:val="0"/>
          <w:sz w:val="22"/>
          <w:szCs w:val="22"/>
        </w:rPr>
        <w:t>Na podstawie przeprowadzonego przeglądu Wykonawca wykona niezbędne prace naprawcze, a w przypadku tratw będących w bardzo złym stanie technicznym, przekaże je do utylizacji zgodnie z obowiązującymi przepisami</w:t>
      </w:r>
      <w:r w:rsidR="00B51912" w:rsidRPr="00D35869">
        <w:rPr>
          <w:rStyle w:val="Pogrubienie"/>
          <w:rFonts w:ascii="Lato" w:hAnsi="Lato" w:cstheme="minorHAnsi"/>
          <w:b w:val="0"/>
          <w:bCs w:val="0"/>
          <w:sz w:val="22"/>
          <w:szCs w:val="22"/>
        </w:rPr>
        <w:t xml:space="preserve"> prawnymi</w:t>
      </w:r>
      <w:r w:rsidR="00680449">
        <w:rPr>
          <w:rStyle w:val="Pogrubienie"/>
          <w:rFonts w:ascii="Lato" w:hAnsi="Lato" w:cstheme="minorHAnsi"/>
          <w:b w:val="0"/>
          <w:bCs w:val="0"/>
          <w:sz w:val="22"/>
          <w:szCs w:val="22"/>
        </w:rPr>
        <w:t>;</w:t>
      </w:r>
    </w:p>
    <w:p w14:paraId="4BCD6A53" w14:textId="77777777" w:rsidR="000E332E" w:rsidRPr="00D35869" w:rsidRDefault="00A91FE2" w:rsidP="00AC0295">
      <w:pPr>
        <w:pStyle w:val="Akapitzlist"/>
        <w:numPr>
          <w:ilvl w:val="0"/>
          <w:numId w:val="12"/>
        </w:numPr>
        <w:ind w:left="709" w:right="-284" w:hanging="284"/>
        <w:contextualSpacing w:val="0"/>
        <w:rPr>
          <w:rFonts w:ascii="Lato" w:hAnsi="Lato" w:cstheme="minorHAnsi"/>
          <w:sz w:val="22"/>
          <w:szCs w:val="22"/>
        </w:rPr>
      </w:pPr>
      <w:r w:rsidRPr="00D35869">
        <w:rPr>
          <w:rFonts w:ascii="Lato" w:hAnsi="Lato" w:cstheme="minorHAnsi"/>
          <w:color w:val="000000" w:themeColor="text1"/>
          <w:sz w:val="22"/>
          <w:szCs w:val="22"/>
        </w:rPr>
        <w:lastRenderedPageBreak/>
        <w:t>Etap 2</w:t>
      </w:r>
      <w:r w:rsidR="000E332E" w:rsidRPr="00D35869">
        <w:rPr>
          <w:rFonts w:ascii="Lato" w:hAnsi="Lato" w:cstheme="minorHAnsi"/>
          <w:color w:val="000000" w:themeColor="text1"/>
          <w:sz w:val="22"/>
          <w:szCs w:val="22"/>
        </w:rPr>
        <w:t>:</w:t>
      </w:r>
    </w:p>
    <w:p w14:paraId="7A2A9756" w14:textId="1143308F" w:rsidR="000E332E" w:rsidRPr="00D35869" w:rsidRDefault="003B544B" w:rsidP="00AC0295">
      <w:pPr>
        <w:pStyle w:val="Akapitzlist"/>
        <w:numPr>
          <w:ilvl w:val="0"/>
          <w:numId w:val="23"/>
        </w:numPr>
        <w:ind w:left="1134" w:right="-284"/>
        <w:contextualSpacing w:val="0"/>
        <w:rPr>
          <w:rStyle w:val="Pogrubienie"/>
          <w:rFonts w:ascii="Lato" w:hAnsi="Lato" w:cstheme="minorHAnsi"/>
          <w:b w:val="0"/>
          <w:bCs w:val="0"/>
          <w:sz w:val="22"/>
          <w:szCs w:val="22"/>
        </w:rPr>
      </w:pPr>
      <w:r w:rsidRPr="00D35869">
        <w:rPr>
          <w:rFonts w:ascii="Lato" w:hAnsi="Lato" w:cstheme="minorHAnsi"/>
          <w:color w:val="000000" w:themeColor="text1"/>
          <w:sz w:val="22"/>
          <w:szCs w:val="22"/>
        </w:rPr>
        <w:t xml:space="preserve">ustawienie naprawionych i nowych tratw na zbiornikach wodnych oraz sporządzenie raportu z wykonanych prac </w:t>
      </w:r>
      <w:r w:rsidRPr="00D35869">
        <w:rPr>
          <w:rStyle w:val="Pogrubienie"/>
          <w:rFonts w:ascii="Lato" w:hAnsi="Lato" w:cstheme="minorHAnsi"/>
          <w:b w:val="0"/>
          <w:bCs w:val="0"/>
          <w:sz w:val="22"/>
          <w:szCs w:val="22"/>
        </w:rPr>
        <w:t>wraz z dokumentacją fotograficzną</w:t>
      </w:r>
      <w:r w:rsidR="00835497">
        <w:rPr>
          <w:rStyle w:val="Pogrubienie"/>
          <w:rFonts w:ascii="Lato" w:hAnsi="Lato" w:cstheme="minorHAnsi"/>
          <w:b w:val="0"/>
          <w:bCs w:val="0"/>
          <w:sz w:val="22"/>
          <w:szCs w:val="22"/>
        </w:rPr>
        <w:t>,</w:t>
      </w:r>
    </w:p>
    <w:p w14:paraId="7E002C20" w14:textId="3BCDFD90" w:rsidR="000E332E" w:rsidRPr="00D35869" w:rsidRDefault="000E332E" w:rsidP="00AC0295">
      <w:pPr>
        <w:pStyle w:val="Akapitzlist"/>
        <w:numPr>
          <w:ilvl w:val="0"/>
          <w:numId w:val="23"/>
        </w:numPr>
        <w:ind w:left="1134" w:right="-284"/>
        <w:contextualSpacing w:val="0"/>
        <w:rPr>
          <w:rStyle w:val="Pogrubienie"/>
          <w:rFonts w:ascii="Lato" w:hAnsi="Lato" w:cstheme="minorHAnsi"/>
          <w:b w:val="0"/>
          <w:bCs w:val="0"/>
          <w:sz w:val="22"/>
          <w:szCs w:val="22"/>
        </w:rPr>
      </w:pPr>
      <w:r w:rsidRPr="00D35869">
        <w:rPr>
          <w:rStyle w:val="Pogrubienie"/>
          <w:rFonts w:ascii="Lato" w:hAnsi="Lato" w:cstheme="minorHAnsi"/>
          <w:b w:val="0"/>
          <w:bCs w:val="0"/>
          <w:sz w:val="22"/>
          <w:szCs w:val="22"/>
        </w:rPr>
        <w:t>w</w:t>
      </w:r>
      <w:r w:rsidR="003B544B" w:rsidRPr="00D35869">
        <w:rPr>
          <w:rStyle w:val="Pogrubienie"/>
          <w:rFonts w:ascii="Lato" w:hAnsi="Lato" w:cstheme="minorHAnsi"/>
          <w:b w:val="0"/>
          <w:bCs w:val="0"/>
          <w:sz w:val="22"/>
          <w:szCs w:val="22"/>
        </w:rPr>
        <w:t xml:space="preserve">ykonywanie comiesięcznych, </w:t>
      </w:r>
      <w:r w:rsidRPr="00D35869">
        <w:rPr>
          <w:rStyle w:val="Pogrubienie"/>
          <w:rFonts w:ascii="Lato" w:hAnsi="Lato" w:cstheme="minorHAnsi"/>
          <w:b w:val="0"/>
          <w:bCs w:val="0"/>
          <w:sz w:val="22"/>
          <w:szCs w:val="22"/>
        </w:rPr>
        <w:t xml:space="preserve">w </w:t>
      </w:r>
      <w:r w:rsidR="003B544B" w:rsidRPr="00D35869">
        <w:rPr>
          <w:rStyle w:val="Pogrubienie"/>
          <w:rFonts w:ascii="Lato" w:hAnsi="Lato" w:cstheme="minorHAnsi"/>
          <w:b w:val="0"/>
          <w:bCs w:val="0"/>
          <w:sz w:val="22"/>
          <w:szCs w:val="22"/>
        </w:rPr>
        <w:t>okres</w:t>
      </w:r>
      <w:r w:rsidRPr="00D35869">
        <w:rPr>
          <w:rStyle w:val="Pogrubienie"/>
          <w:rFonts w:ascii="Lato" w:hAnsi="Lato" w:cstheme="minorHAnsi"/>
          <w:b w:val="0"/>
          <w:bCs w:val="0"/>
          <w:sz w:val="22"/>
          <w:szCs w:val="22"/>
        </w:rPr>
        <w:t>ie kwiecień - październik</w:t>
      </w:r>
      <w:r w:rsidR="003B544B" w:rsidRPr="00D35869">
        <w:rPr>
          <w:rStyle w:val="Pogrubienie"/>
          <w:rFonts w:ascii="Lato" w:hAnsi="Lato" w:cstheme="minorHAnsi"/>
          <w:b w:val="0"/>
          <w:bCs w:val="0"/>
          <w:sz w:val="22"/>
          <w:szCs w:val="22"/>
        </w:rPr>
        <w:t xml:space="preserve"> </w:t>
      </w:r>
      <w:r w:rsidR="00BE44DF" w:rsidRPr="00D35869">
        <w:rPr>
          <w:rStyle w:val="Pogrubienie"/>
          <w:rFonts w:ascii="Lato" w:hAnsi="Lato" w:cstheme="minorHAnsi"/>
          <w:b w:val="0"/>
          <w:bCs w:val="0"/>
          <w:sz w:val="22"/>
          <w:szCs w:val="22"/>
        </w:rPr>
        <w:t>2027</w:t>
      </w:r>
      <w:r w:rsidRPr="00D35869">
        <w:rPr>
          <w:rStyle w:val="Pogrubienie"/>
          <w:rFonts w:ascii="Lato" w:hAnsi="Lato" w:cstheme="minorHAnsi"/>
          <w:b w:val="0"/>
          <w:bCs w:val="0"/>
          <w:sz w:val="22"/>
          <w:szCs w:val="22"/>
        </w:rPr>
        <w:t xml:space="preserve"> r.</w:t>
      </w:r>
      <w:r w:rsidR="000315FC" w:rsidRPr="00D35869">
        <w:rPr>
          <w:rStyle w:val="Pogrubienie"/>
          <w:rFonts w:ascii="Lato" w:hAnsi="Lato" w:cstheme="minorHAnsi"/>
          <w:b w:val="0"/>
          <w:bCs w:val="0"/>
          <w:sz w:val="22"/>
          <w:szCs w:val="22"/>
        </w:rPr>
        <w:t xml:space="preserve"> </w:t>
      </w:r>
      <w:r w:rsidR="003B544B" w:rsidRPr="00D35869">
        <w:rPr>
          <w:rStyle w:val="Pogrubienie"/>
          <w:rFonts w:ascii="Lato" w:hAnsi="Lato" w:cstheme="minorHAnsi"/>
          <w:b w:val="0"/>
          <w:bCs w:val="0"/>
          <w:sz w:val="22"/>
          <w:szCs w:val="22"/>
        </w:rPr>
        <w:t>kontroli stanu technicznego tratw ustawionych na zbiornikach wodnych, wykonywanie bieżących napraw, a w razie konieczności utylizację tratw</w:t>
      </w:r>
      <w:r w:rsidR="00835497">
        <w:rPr>
          <w:rStyle w:val="Pogrubienie"/>
          <w:rFonts w:ascii="Lato" w:hAnsi="Lato" w:cstheme="minorHAnsi"/>
          <w:b w:val="0"/>
          <w:bCs w:val="0"/>
          <w:sz w:val="22"/>
          <w:szCs w:val="22"/>
        </w:rPr>
        <w:t>,</w:t>
      </w:r>
    </w:p>
    <w:p w14:paraId="0EE24BDD" w14:textId="07005479" w:rsidR="00A91FE2" w:rsidRPr="00D35869" w:rsidRDefault="000E332E" w:rsidP="00AC0295">
      <w:pPr>
        <w:pStyle w:val="Akapitzlist"/>
        <w:numPr>
          <w:ilvl w:val="0"/>
          <w:numId w:val="23"/>
        </w:numPr>
        <w:ind w:left="1134" w:right="-284"/>
        <w:contextualSpacing w:val="0"/>
        <w:rPr>
          <w:rStyle w:val="Pogrubienie"/>
          <w:rFonts w:ascii="Lato" w:hAnsi="Lato" w:cstheme="minorHAnsi"/>
          <w:b w:val="0"/>
          <w:bCs w:val="0"/>
          <w:sz w:val="22"/>
          <w:szCs w:val="22"/>
        </w:rPr>
      </w:pPr>
      <w:r w:rsidRPr="00D35869">
        <w:rPr>
          <w:rStyle w:val="Pogrubienie"/>
          <w:rFonts w:ascii="Lato" w:hAnsi="Lato" w:cstheme="minorHAnsi"/>
          <w:b w:val="0"/>
          <w:bCs w:val="0"/>
          <w:sz w:val="22"/>
          <w:szCs w:val="22"/>
        </w:rPr>
        <w:t>z</w:t>
      </w:r>
      <w:r w:rsidR="003B544B" w:rsidRPr="00D35869">
        <w:rPr>
          <w:rStyle w:val="Pogrubienie"/>
          <w:rFonts w:ascii="Lato" w:hAnsi="Lato" w:cstheme="minorHAnsi"/>
          <w:b w:val="0"/>
          <w:bCs w:val="0"/>
          <w:sz w:val="22"/>
          <w:szCs w:val="22"/>
        </w:rPr>
        <w:t>demontowanie tratw ze zbiorników wodnych i przewiezienie ich do magazynu</w:t>
      </w:r>
      <w:r w:rsidRPr="00D35869">
        <w:rPr>
          <w:rStyle w:val="Pogrubienie"/>
          <w:rFonts w:ascii="Lato" w:hAnsi="Lato" w:cstheme="minorHAnsi"/>
          <w:b w:val="0"/>
          <w:bCs w:val="0"/>
          <w:sz w:val="22"/>
          <w:szCs w:val="22"/>
        </w:rPr>
        <w:t xml:space="preserve"> oraz </w:t>
      </w:r>
      <w:r w:rsidRPr="00D35869">
        <w:rPr>
          <w:rFonts w:ascii="Lato" w:hAnsi="Lato" w:cstheme="minorHAnsi"/>
          <w:color w:val="000000" w:themeColor="text1"/>
          <w:sz w:val="22"/>
          <w:szCs w:val="22"/>
        </w:rPr>
        <w:t>przeprowadzenie przeglądu stanu technicznego tratw wraz z remontem/utylizacją wybranych tratw</w:t>
      </w:r>
      <w:r w:rsidR="00680449">
        <w:rPr>
          <w:rStyle w:val="Pogrubienie"/>
          <w:rFonts w:ascii="Lato" w:hAnsi="Lato" w:cstheme="minorHAnsi"/>
          <w:b w:val="0"/>
          <w:bCs w:val="0"/>
          <w:sz w:val="22"/>
          <w:szCs w:val="22"/>
        </w:rPr>
        <w:t>.</w:t>
      </w:r>
    </w:p>
    <w:p w14:paraId="494E3A82" w14:textId="429BD238" w:rsidR="000E332E" w:rsidRPr="00D35869" w:rsidRDefault="00A91FE2" w:rsidP="00AC0295">
      <w:pPr>
        <w:pStyle w:val="Akapitzlist"/>
        <w:numPr>
          <w:ilvl w:val="0"/>
          <w:numId w:val="12"/>
        </w:numPr>
        <w:ind w:left="709" w:right="-284" w:hanging="284"/>
        <w:contextualSpacing w:val="0"/>
        <w:rPr>
          <w:rStyle w:val="Pogrubienie"/>
          <w:rFonts w:ascii="Lato" w:hAnsi="Lato" w:cstheme="minorHAnsi"/>
          <w:b w:val="0"/>
          <w:bCs w:val="0"/>
          <w:sz w:val="22"/>
          <w:szCs w:val="22"/>
        </w:rPr>
      </w:pPr>
      <w:r w:rsidRPr="00D35869">
        <w:rPr>
          <w:rStyle w:val="Pogrubienie"/>
          <w:rFonts w:ascii="Lato" w:hAnsi="Lato" w:cstheme="minorHAnsi"/>
          <w:b w:val="0"/>
          <w:bCs w:val="0"/>
          <w:sz w:val="22"/>
          <w:szCs w:val="22"/>
        </w:rPr>
        <w:t>Etap 3</w:t>
      </w:r>
      <w:r w:rsidR="005348F2">
        <w:rPr>
          <w:rStyle w:val="Pogrubienie"/>
          <w:rFonts w:ascii="Lato" w:hAnsi="Lato" w:cstheme="minorHAnsi"/>
          <w:b w:val="0"/>
          <w:bCs w:val="0"/>
          <w:sz w:val="22"/>
          <w:szCs w:val="22"/>
        </w:rPr>
        <w:t>:</w:t>
      </w:r>
      <w:r w:rsidRPr="00D35869">
        <w:rPr>
          <w:rStyle w:val="Pogrubienie"/>
          <w:rFonts w:ascii="Lato" w:hAnsi="Lato" w:cstheme="minorHAnsi"/>
          <w:b w:val="0"/>
          <w:bCs w:val="0"/>
          <w:sz w:val="22"/>
          <w:szCs w:val="22"/>
        </w:rPr>
        <w:t xml:space="preserve"> </w:t>
      </w:r>
    </w:p>
    <w:p w14:paraId="10FD8A72" w14:textId="3ED2213A" w:rsidR="000E332E" w:rsidRPr="00D35869" w:rsidRDefault="004C3B32" w:rsidP="00AC0295">
      <w:pPr>
        <w:pStyle w:val="Akapitzlist"/>
        <w:numPr>
          <w:ilvl w:val="0"/>
          <w:numId w:val="24"/>
        </w:numPr>
        <w:ind w:left="1134" w:right="-284"/>
        <w:contextualSpacing w:val="0"/>
        <w:rPr>
          <w:rStyle w:val="Pogrubienie"/>
          <w:rFonts w:ascii="Lato" w:hAnsi="Lato" w:cstheme="minorHAnsi"/>
          <w:b w:val="0"/>
          <w:bCs w:val="0"/>
          <w:sz w:val="22"/>
          <w:szCs w:val="22"/>
        </w:rPr>
      </w:pPr>
      <w:r w:rsidRPr="00D35869">
        <w:rPr>
          <w:rFonts w:ascii="Lato" w:hAnsi="Lato" w:cstheme="minorHAnsi"/>
          <w:color w:val="000000" w:themeColor="text1"/>
          <w:sz w:val="22"/>
          <w:szCs w:val="22"/>
        </w:rPr>
        <w:t xml:space="preserve">ustawienie magazynowanych tratw na zbiornikach wodnych oraz sporządzenie raportu z wykonanych prac </w:t>
      </w:r>
      <w:r w:rsidRPr="00D35869">
        <w:rPr>
          <w:rStyle w:val="Pogrubienie"/>
          <w:rFonts w:ascii="Lato" w:hAnsi="Lato" w:cstheme="minorHAnsi"/>
          <w:b w:val="0"/>
          <w:bCs w:val="0"/>
          <w:sz w:val="22"/>
          <w:szCs w:val="22"/>
        </w:rPr>
        <w:t>wraz z dokumentacją fotograficzną</w:t>
      </w:r>
      <w:r w:rsidR="002C3EE5">
        <w:rPr>
          <w:rStyle w:val="Pogrubienie"/>
          <w:rFonts w:ascii="Lato" w:hAnsi="Lato" w:cstheme="minorHAnsi"/>
          <w:b w:val="0"/>
          <w:bCs w:val="0"/>
          <w:sz w:val="22"/>
          <w:szCs w:val="22"/>
        </w:rPr>
        <w:t>,</w:t>
      </w:r>
    </w:p>
    <w:p w14:paraId="2A3529F9" w14:textId="7057E8FB" w:rsidR="00A91FE2" w:rsidRPr="00D35869" w:rsidRDefault="000E332E" w:rsidP="00AC0295">
      <w:pPr>
        <w:pStyle w:val="Akapitzlist"/>
        <w:numPr>
          <w:ilvl w:val="0"/>
          <w:numId w:val="24"/>
        </w:numPr>
        <w:ind w:left="1134" w:right="-284"/>
        <w:contextualSpacing w:val="0"/>
        <w:rPr>
          <w:rFonts w:ascii="Lato" w:hAnsi="Lato" w:cstheme="minorHAnsi"/>
          <w:sz w:val="22"/>
          <w:szCs w:val="22"/>
        </w:rPr>
      </w:pPr>
      <w:r w:rsidRPr="00D35869">
        <w:rPr>
          <w:rStyle w:val="Pogrubienie"/>
          <w:rFonts w:ascii="Lato" w:hAnsi="Lato" w:cstheme="minorHAnsi"/>
          <w:b w:val="0"/>
          <w:bCs w:val="0"/>
          <w:sz w:val="22"/>
          <w:szCs w:val="22"/>
        </w:rPr>
        <w:t>w</w:t>
      </w:r>
      <w:r w:rsidR="00A91FE2" w:rsidRPr="00D35869">
        <w:rPr>
          <w:rStyle w:val="Pogrubienie"/>
          <w:rFonts w:ascii="Lato" w:hAnsi="Lato" w:cstheme="minorHAnsi"/>
          <w:b w:val="0"/>
          <w:bCs w:val="0"/>
          <w:sz w:val="22"/>
          <w:szCs w:val="22"/>
        </w:rPr>
        <w:t xml:space="preserve">ykonywanie comiesięcznych, </w:t>
      </w:r>
      <w:r w:rsidRPr="00D35869">
        <w:rPr>
          <w:rStyle w:val="Pogrubienie"/>
          <w:rFonts w:ascii="Lato" w:hAnsi="Lato" w:cstheme="minorHAnsi"/>
          <w:b w:val="0"/>
          <w:bCs w:val="0"/>
          <w:sz w:val="22"/>
          <w:szCs w:val="22"/>
        </w:rPr>
        <w:t xml:space="preserve">w okresie kwiecień - październik </w:t>
      </w:r>
      <w:r w:rsidR="003478A0" w:rsidRPr="00D35869">
        <w:rPr>
          <w:rStyle w:val="Pogrubienie"/>
          <w:rFonts w:ascii="Lato" w:hAnsi="Lato" w:cstheme="minorHAnsi"/>
          <w:b w:val="0"/>
          <w:bCs w:val="0"/>
          <w:sz w:val="22"/>
          <w:szCs w:val="22"/>
        </w:rPr>
        <w:t>2028</w:t>
      </w:r>
      <w:r w:rsidRPr="00D35869">
        <w:rPr>
          <w:rStyle w:val="Pogrubienie"/>
          <w:rFonts w:ascii="Lato" w:hAnsi="Lato" w:cstheme="minorHAnsi"/>
          <w:b w:val="0"/>
          <w:bCs w:val="0"/>
          <w:sz w:val="22"/>
          <w:szCs w:val="22"/>
        </w:rPr>
        <w:t xml:space="preserve"> r.</w:t>
      </w:r>
      <w:r w:rsidR="00A91FE2" w:rsidRPr="00D35869">
        <w:rPr>
          <w:rStyle w:val="Pogrubienie"/>
          <w:rFonts w:ascii="Lato" w:hAnsi="Lato" w:cstheme="minorHAnsi"/>
          <w:b w:val="0"/>
          <w:bCs w:val="0"/>
          <w:sz w:val="22"/>
          <w:szCs w:val="22"/>
        </w:rPr>
        <w:t xml:space="preserve"> kontroli stanu technicznego tratw ustawionych na zbiornikach wodnych, wykonywanie bieżących napraw tratw oraz utylizacj</w:t>
      </w:r>
      <w:r w:rsidRPr="00D35869">
        <w:rPr>
          <w:rStyle w:val="Pogrubienie"/>
          <w:rFonts w:ascii="Lato" w:hAnsi="Lato" w:cstheme="minorHAnsi"/>
          <w:b w:val="0"/>
          <w:bCs w:val="0"/>
          <w:sz w:val="22"/>
          <w:szCs w:val="22"/>
        </w:rPr>
        <w:t>a</w:t>
      </w:r>
      <w:r w:rsidR="00A91FE2" w:rsidRPr="00D35869">
        <w:rPr>
          <w:rStyle w:val="Pogrubienie"/>
          <w:rFonts w:ascii="Lato" w:hAnsi="Lato" w:cstheme="minorHAnsi"/>
          <w:b w:val="0"/>
          <w:bCs w:val="0"/>
          <w:sz w:val="22"/>
          <w:szCs w:val="22"/>
        </w:rPr>
        <w:t xml:space="preserve"> zużytych tratw</w:t>
      </w:r>
      <w:r w:rsidR="007B42B1" w:rsidRPr="00D35869">
        <w:rPr>
          <w:rStyle w:val="Pogrubienie"/>
          <w:rFonts w:ascii="Lato" w:hAnsi="Lato" w:cstheme="minorHAnsi"/>
          <w:b w:val="0"/>
          <w:bCs w:val="0"/>
          <w:sz w:val="22"/>
          <w:szCs w:val="22"/>
        </w:rPr>
        <w:t>.</w:t>
      </w:r>
    </w:p>
    <w:p w14:paraId="79D49AC7" w14:textId="2199571C" w:rsidR="00647B5C" w:rsidRPr="00D35869" w:rsidRDefault="00FA2238" w:rsidP="00AC0295">
      <w:pPr>
        <w:pStyle w:val="Akapitzlist"/>
        <w:numPr>
          <w:ilvl w:val="0"/>
          <w:numId w:val="7"/>
        </w:numPr>
        <w:spacing w:after="120" w:line="288" w:lineRule="auto"/>
        <w:ind w:left="426"/>
        <w:rPr>
          <w:rFonts w:ascii="Lato" w:hAnsi="Lato" w:cstheme="minorHAnsi"/>
          <w:snapToGrid w:val="0"/>
          <w:sz w:val="22"/>
          <w:szCs w:val="22"/>
        </w:rPr>
      </w:pPr>
      <w:r w:rsidRPr="00D35869">
        <w:rPr>
          <w:rFonts w:ascii="Lato" w:hAnsi="Lato" w:cstheme="minorHAnsi"/>
          <w:snapToGrid w:val="0"/>
          <w:sz w:val="22"/>
          <w:szCs w:val="22"/>
        </w:rPr>
        <w:t>Szczegółowy zakres, warunki i wymagania związane z realizacją Przedmiotu Umowy są</w:t>
      </w:r>
      <w:r w:rsidR="00CE5A9E">
        <w:rPr>
          <w:rFonts w:ascii="Lato" w:hAnsi="Lato" w:cstheme="minorHAnsi"/>
          <w:snapToGrid w:val="0"/>
          <w:sz w:val="22"/>
          <w:szCs w:val="22"/>
        </w:rPr>
        <w:t> </w:t>
      </w:r>
      <w:r w:rsidRPr="00D35869">
        <w:rPr>
          <w:rFonts w:ascii="Lato" w:hAnsi="Lato" w:cstheme="minorHAnsi"/>
          <w:snapToGrid w:val="0"/>
          <w:sz w:val="22"/>
          <w:szCs w:val="22"/>
        </w:rPr>
        <w:t xml:space="preserve">określone w Opisie przedmiotu zamówienia (dalej jako: „OPZ”) stanowiącym </w:t>
      </w:r>
      <w:r w:rsidRPr="00D35869">
        <w:rPr>
          <w:rFonts w:ascii="Lato" w:hAnsi="Lato" w:cstheme="minorHAnsi"/>
          <w:b/>
          <w:bCs/>
          <w:snapToGrid w:val="0"/>
          <w:sz w:val="22"/>
          <w:szCs w:val="22"/>
        </w:rPr>
        <w:t>załącznik nr 2</w:t>
      </w:r>
      <w:r w:rsidRPr="00D35869">
        <w:rPr>
          <w:rFonts w:ascii="Lato" w:hAnsi="Lato" w:cstheme="minorHAnsi"/>
          <w:snapToGrid w:val="0"/>
          <w:sz w:val="22"/>
          <w:szCs w:val="22"/>
        </w:rPr>
        <w:t xml:space="preserve"> do</w:t>
      </w:r>
      <w:r w:rsidR="00CE5A9E">
        <w:rPr>
          <w:rFonts w:ascii="Lato" w:hAnsi="Lato" w:cstheme="minorHAnsi"/>
          <w:snapToGrid w:val="0"/>
          <w:sz w:val="22"/>
          <w:szCs w:val="22"/>
        </w:rPr>
        <w:t> </w:t>
      </w:r>
      <w:r w:rsidRPr="00D35869">
        <w:rPr>
          <w:rFonts w:ascii="Lato" w:hAnsi="Lato" w:cstheme="minorHAnsi"/>
          <w:snapToGrid w:val="0"/>
          <w:sz w:val="22"/>
          <w:szCs w:val="22"/>
        </w:rPr>
        <w:t>Umowy</w:t>
      </w:r>
      <w:r w:rsidR="000E332E" w:rsidRPr="00D35869">
        <w:rPr>
          <w:rFonts w:ascii="Lato" w:hAnsi="Lato" w:cstheme="minorHAnsi"/>
          <w:snapToGrid w:val="0"/>
          <w:sz w:val="22"/>
          <w:szCs w:val="22"/>
        </w:rPr>
        <w:t xml:space="preserve"> oraz w </w:t>
      </w:r>
      <w:r w:rsidR="00A072D9" w:rsidRPr="00D35869">
        <w:rPr>
          <w:rFonts w:ascii="Lato" w:hAnsi="Lato" w:cstheme="minorHAnsi"/>
          <w:snapToGrid w:val="0"/>
          <w:sz w:val="22"/>
          <w:szCs w:val="22"/>
        </w:rPr>
        <w:t xml:space="preserve">ofercie Wykonawcy stanowiącej </w:t>
      </w:r>
      <w:r w:rsidR="00A072D9" w:rsidRPr="00D35869">
        <w:rPr>
          <w:rFonts w:ascii="Lato" w:hAnsi="Lato" w:cstheme="minorHAnsi"/>
          <w:b/>
          <w:bCs/>
          <w:snapToGrid w:val="0"/>
          <w:sz w:val="22"/>
          <w:szCs w:val="22"/>
        </w:rPr>
        <w:t>załącznik nr 1</w:t>
      </w:r>
      <w:r w:rsidR="00A072D9" w:rsidRPr="00D35869">
        <w:rPr>
          <w:rFonts w:ascii="Lato" w:hAnsi="Lato" w:cstheme="minorHAnsi"/>
          <w:snapToGrid w:val="0"/>
          <w:sz w:val="22"/>
          <w:szCs w:val="22"/>
        </w:rPr>
        <w:t xml:space="preserve"> do Umowy.</w:t>
      </w:r>
    </w:p>
    <w:p w14:paraId="019AB17F" w14:textId="71B9340B" w:rsidR="00B6511F" w:rsidRPr="00D35869" w:rsidRDefault="00B6511F" w:rsidP="00AC0295">
      <w:pPr>
        <w:pStyle w:val="Akapitzlist"/>
        <w:numPr>
          <w:ilvl w:val="0"/>
          <w:numId w:val="7"/>
        </w:numPr>
        <w:spacing w:after="120" w:line="288" w:lineRule="auto"/>
        <w:ind w:left="426"/>
        <w:rPr>
          <w:rFonts w:ascii="Lato" w:hAnsi="Lato" w:cstheme="minorHAnsi"/>
          <w:snapToGrid w:val="0"/>
          <w:sz w:val="22"/>
          <w:szCs w:val="22"/>
        </w:rPr>
      </w:pPr>
      <w:r w:rsidRPr="00D35869">
        <w:rPr>
          <w:rFonts w:ascii="Lato" w:hAnsi="Lato" w:cstheme="minorHAnsi"/>
          <w:snapToGrid w:val="0"/>
          <w:sz w:val="22"/>
          <w:szCs w:val="22"/>
        </w:rPr>
        <w:t>Wykonawca zobowiązuje się do realizacji Przedmiotu Umowy zgodnie z niniejszą Umową, w</w:t>
      </w:r>
      <w:r w:rsidR="00CE5A9E">
        <w:rPr>
          <w:rFonts w:ascii="Lato" w:hAnsi="Lato" w:cstheme="minorHAnsi"/>
          <w:snapToGrid w:val="0"/>
          <w:sz w:val="22"/>
          <w:szCs w:val="22"/>
        </w:rPr>
        <w:t> </w:t>
      </w:r>
      <w:r w:rsidRPr="00D35869">
        <w:rPr>
          <w:rFonts w:ascii="Lato" w:hAnsi="Lato" w:cstheme="minorHAnsi"/>
          <w:snapToGrid w:val="0"/>
          <w:sz w:val="22"/>
          <w:szCs w:val="22"/>
        </w:rPr>
        <w:t xml:space="preserve">tym </w:t>
      </w:r>
      <w:r w:rsidR="00362E25" w:rsidRPr="00D35869">
        <w:rPr>
          <w:rFonts w:ascii="Lato" w:hAnsi="Lato" w:cstheme="minorHAnsi"/>
          <w:snapToGrid w:val="0"/>
          <w:sz w:val="22"/>
          <w:szCs w:val="22"/>
        </w:rPr>
        <w:t>z ofertą Wykonawcy</w:t>
      </w:r>
      <w:r w:rsidR="009E62E2" w:rsidRPr="00D35869">
        <w:rPr>
          <w:rFonts w:ascii="Lato" w:hAnsi="Lato" w:cstheme="minorHAnsi"/>
          <w:snapToGrid w:val="0"/>
          <w:sz w:val="22"/>
          <w:szCs w:val="22"/>
        </w:rPr>
        <w:t xml:space="preserve"> stanowiącą </w:t>
      </w:r>
      <w:r w:rsidR="009E62E2" w:rsidRPr="00D35869">
        <w:rPr>
          <w:rFonts w:ascii="Lato" w:hAnsi="Lato" w:cstheme="minorHAnsi"/>
          <w:b/>
          <w:bCs/>
          <w:snapToGrid w:val="0"/>
          <w:sz w:val="22"/>
          <w:szCs w:val="22"/>
        </w:rPr>
        <w:t>załącznik nr 1</w:t>
      </w:r>
      <w:r w:rsidR="009E62E2" w:rsidRPr="00D35869">
        <w:rPr>
          <w:rFonts w:ascii="Lato" w:hAnsi="Lato" w:cstheme="minorHAnsi"/>
          <w:snapToGrid w:val="0"/>
          <w:sz w:val="22"/>
          <w:szCs w:val="22"/>
        </w:rPr>
        <w:t xml:space="preserve"> do Umowy.</w:t>
      </w:r>
    </w:p>
    <w:p w14:paraId="69031E9B" w14:textId="0B063213" w:rsidR="009E62E2" w:rsidRPr="00D35869" w:rsidRDefault="006877EC" w:rsidP="00AC0295">
      <w:pPr>
        <w:pStyle w:val="Akapitzlist"/>
        <w:numPr>
          <w:ilvl w:val="0"/>
          <w:numId w:val="7"/>
        </w:numPr>
        <w:spacing w:after="120" w:line="288" w:lineRule="auto"/>
        <w:ind w:left="426"/>
        <w:rPr>
          <w:rFonts w:ascii="Lato" w:hAnsi="Lato" w:cstheme="minorHAnsi"/>
          <w:snapToGrid w:val="0"/>
          <w:sz w:val="22"/>
          <w:szCs w:val="22"/>
        </w:rPr>
      </w:pPr>
      <w:r w:rsidRPr="00D35869">
        <w:rPr>
          <w:rFonts w:ascii="Lato" w:hAnsi="Lato" w:cstheme="minorHAnsi"/>
          <w:snapToGrid w:val="0"/>
          <w:sz w:val="22"/>
          <w:szCs w:val="22"/>
        </w:rPr>
        <w:t xml:space="preserve"> Wykonawca</w:t>
      </w:r>
      <w:r w:rsidR="00D51D79" w:rsidRPr="00D35869">
        <w:rPr>
          <w:rFonts w:ascii="Lato" w:hAnsi="Lato" w:cstheme="minorHAnsi"/>
          <w:snapToGrid w:val="0"/>
          <w:sz w:val="22"/>
          <w:szCs w:val="22"/>
        </w:rPr>
        <w:t xml:space="preserve"> oświadcza, że zapoznał się z OPZ </w:t>
      </w:r>
      <w:r w:rsidR="00877604" w:rsidRPr="00D35869">
        <w:rPr>
          <w:rFonts w:ascii="Lato" w:hAnsi="Lato" w:cstheme="minorHAnsi"/>
          <w:snapToGrid w:val="0"/>
          <w:sz w:val="22"/>
          <w:szCs w:val="22"/>
        </w:rPr>
        <w:t xml:space="preserve">stanowiącym </w:t>
      </w:r>
      <w:r w:rsidR="00877604" w:rsidRPr="00D35869">
        <w:rPr>
          <w:rFonts w:ascii="Lato" w:hAnsi="Lato" w:cstheme="minorHAnsi"/>
          <w:b/>
          <w:bCs/>
          <w:snapToGrid w:val="0"/>
          <w:sz w:val="22"/>
          <w:szCs w:val="22"/>
        </w:rPr>
        <w:t>załącznik nr 2</w:t>
      </w:r>
      <w:r w:rsidR="00877604" w:rsidRPr="00D35869">
        <w:rPr>
          <w:rFonts w:ascii="Lato" w:hAnsi="Lato" w:cstheme="minorHAnsi"/>
          <w:snapToGrid w:val="0"/>
          <w:sz w:val="22"/>
          <w:szCs w:val="22"/>
        </w:rPr>
        <w:t xml:space="preserve"> do Umowy </w:t>
      </w:r>
      <w:r w:rsidR="00D51D79" w:rsidRPr="00D35869">
        <w:rPr>
          <w:rFonts w:ascii="Lato" w:hAnsi="Lato" w:cstheme="minorHAnsi"/>
          <w:snapToGrid w:val="0"/>
          <w:sz w:val="22"/>
          <w:szCs w:val="22"/>
        </w:rPr>
        <w:t>i</w:t>
      </w:r>
      <w:r w:rsidR="00CE5A9E">
        <w:rPr>
          <w:rFonts w:ascii="Lato" w:hAnsi="Lato" w:cstheme="minorHAnsi"/>
          <w:snapToGrid w:val="0"/>
          <w:sz w:val="22"/>
          <w:szCs w:val="22"/>
        </w:rPr>
        <w:t> </w:t>
      </w:r>
      <w:r w:rsidR="00D51D79" w:rsidRPr="00D35869">
        <w:rPr>
          <w:rFonts w:ascii="Lato" w:hAnsi="Lato" w:cstheme="minorHAnsi"/>
          <w:snapToGrid w:val="0"/>
          <w:sz w:val="22"/>
          <w:szCs w:val="22"/>
        </w:rPr>
        <w:t xml:space="preserve">stwierdza, że jest on pozbawiony wad istotnych, które uniemożliwiałyby </w:t>
      </w:r>
      <w:r w:rsidR="005057FB" w:rsidRPr="00D35869">
        <w:rPr>
          <w:rFonts w:ascii="Lato" w:hAnsi="Lato" w:cstheme="minorHAnsi"/>
          <w:snapToGrid w:val="0"/>
          <w:sz w:val="22"/>
          <w:szCs w:val="22"/>
        </w:rPr>
        <w:t>realizację Przedmiotu Umowy oraz że jest wystarczający dla określenia wysokości wynagrodzenia, o którym mowa w</w:t>
      </w:r>
      <w:r w:rsidR="00CE5A9E">
        <w:rPr>
          <w:rFonts w:ascii="Lato" w:hAnsi="Lato" w:cstheme="minorHAnsi"/>
          <w:snapToGrid w:val="0"/>
          <w:sz w:val="22"/>
          <w:szCs w:val="22"/>
        </w:rPr>
        <w:t> </w:t>
      </w:r>
      <w:r w:rsidR="005057FB" w:rsidRPr="00D35869">
        <w:rPr>
          <w:rFonts w:ascii="Lato" w:hAnsi="Lato" w:cstheme="minorHAnsi"/>
          <w:snapToGrid w:val="0"/>
          <w:sz w:val="22"/>
          <w:szCs w:val="22"/>
        </w:rPr>
        <w:t xml:space="preserve">§ </w:t>
      </w:r>
      <w:r w:rsidR="007B3179" w:rsidRPr="00D35869">
        <w:rPr>
          <w:rFonts w:ascii="Lato" w:hAnsi="Lato" w:cstheme="minorHAnsi"/>
          <w:snapToGrid w:val="0"/>
          <w:sz w:val="22"/>
          <w:szCs w:val="22"/>
        </w:rPr>
        <w:t>5</w:t>
      </w:r>
      <w:r w:rsidR="005057FB" w:rsidRPr="00D35869">
        <w:rPr>
          <w:rFonts w:ascii="Lato" w:hAnsi="Lato" w:cstheme="minorHAnsi"/>
          <w:snapToGrid w:val="0"/>
          <w:sz w:val="22"/>
          <w:szCs w:val="22"/>
        </w:rPr>
        <w:t xml:space="preserve"> Umowy.</w:t>
      </w:r>
    </w:p>
    <w:p w14:paraId="60381794" w14:textId="19755BFD" w:rsidR="00450DB1" w:rsidRPr="00D35869" w:rsidRDefault="00450DB1" w:rsidP="00AC0295">
      <w:pPr>
        <w:pStyle w:val="Akapitzlist"/>
        <w:numPr>
          <w:ilvl w:val="0"/>
          <w:numId w:val="7"/>
        </w:numPr>
        <w:spacing w:after="120" w:line="288" w:lineRule="auto"/>
        <w:ind w:left="426"/>
        <w:rPr>
          <w:rFonts w:ascii="Lato" w:hAnsi="Lato" w:cstheme="minorHAnsi"/>
          <w:snapToGrid w:val="0"/>
          <w:sz w:val="22"/>
          <w:szCs w:val="22"/>
        </w:rPr>
      </w:pPr>
      <w:r w:rsidRPr="00D35869">
        <w:rPr>
          <w:rFonts w:ascii="Lato" w:hAnsi="Lato" w:cstheme="minorHAnsi"/>
          <w:snapToGrid w:val="0"/>
          <w:sz w:val="22"/>
          <w:szCs w:val="22"/>
        </w:rPr>
        <w:t xml:space="preserve">W przypadku rozbieżności między </w:t>
      </w:r>
      <w:r w:rsidR="004E28AF" w:rsidRPr="00D35869">
        <w:rPr>
          <w:rFonts w:ascii="Lato" w:hAnsi="Lato" w:cstheme="minorHAnsi"/>
          <w:snapToGrid w:val="0"/>
          <w:sz w:val="22"/>
          <w:szCs w:val="22"/>
        </w:rPr>
        <w:t xml:space="preserve">Umową a </w:t>
      </w:r>
      <w:r w:rsidRPr="00D35869">
        <w:rPr>
          <w:rFonts w:ascii="Lato" w:hAnsi="Lato" w:cstheme="minorHAnsi"/>
          <w:snapToGrid w:val="0"/>
          <w:sz w:val="22"/>
          <w:szCs w:val="22"/>
        </w:rPr>
        <w:t>ofertą Wykonawcy zastosowanie mają postanowienia Umowy. </w:t>
      </w:r>
    </w:p>
    <w:p w14:paraId="0A9A155E" w14:textId="7A5F3C51" w:rsidR="00647B5C" w:rsidRPr="00D35869" w:rsidRDefault="00647B5C" w:rsidP="00AC0295">
      <w:pPr>
        <w:pStyle w:val="Akapitzlist"/>
        <w:numPr>
          <w:ilvl w:val="0"/>
          <w:numId w:val="7"/>
        </w:numPr>
        <w:spacing w:after="120" w:line="288" w:lineRule="auto"/>
        <w:ind w:left="426"/>
        <w:rPr>
          <w:rFonts w:ascii="Lato" w:hAnsi="Lato" w:cstheme="minorHAnsi"/>
          <w:snapToGrid w:val="0"/>
          <w:sz w:val="22"/>
          <w:szCs w:val="22"/>
        </w:rPr>
      </w:pPr>
      <w:r w:rsidRPr="00D35869">
        <w:rPr>
          <w:rFonts w:ascii="Lato" w:hAnsi="Lato" w:cstheme="minorHAnsi"/>
          <w:snapToGrid w:val="0"/>
          <w:sz w:val="22"/>
          <w:szCs w:val="22"/>
        </w:rPr>
        <w:t xml:space="preserve">Szacunkowa ilość prac naprawczych wymienionych w załączniku nr </w:t>
      </w:r>
      <w:r w:rsidR="00993245" w:rsidRPr="00D35869">
        <w:rPr>
          <w:rFonts w:ascii="Lato" w:hAnsi="Lato" w:cstheme="minorHAnsi"/>
          <w:snapToGrid w:val="0"/>
          <w:sz w:val="22"/>
          <w:szCs w:val="22"/>
        </w:rPr>
        <w:t>1</w:t>
      </w:r>
      <w:r w:rsidR="003804BA" w:rsidRPr="00D35869">
        <w:rPr>
          <w:rFonts w:ascii="Lato" w:hAnsi="Lato" w:cstheme="minorHAnsi"/>
          <w:snapToGrid w:val="0"/>
          <w:sz w:val="22"/>
          <w:szCs w:val="22"/>
        </w:rPr>
        <w:t xml:space="preserve"> Umowy</w:t>
      </w:r>
      <w:r w:rsidRPr="00D35869">
        <w:rPr>
          <w:rFonts w:ascii="Lato" w:hAnsi="Lato" w:cstheme="minorHAnsi"/>
          <w:snapToGrid w:val="0"/>
          <w:sz w:val="22"/>
          <w:szCs w:val="22"/>
        </w:rPr>
        <w:t>, może ulec zmianie z</w:t>
      </w:r>
      <w:r w:rsidR="009D2FC4" w:rsidRPr="00D35869">
        <w:rPr>
          <w:rFonts w:ascii="Lato" w:hAnsi="Lato" w:cstheme="minorHAnsi"/>
          <w:snapToGrid w:val="0"/>
          <w:sz w:val="22"/>
          <w:szCs w:val="22"/>
        </w:rPr>
        <w:t> </w:t>
      </w:r>
      <w:r w:rsidRPr="00D35869">
        <w:rPr>
          <w:rFonts w:ascii="Lato" w:hAnsi="Lato" w:cstheme="minorHAnsi"/>
          <w:snapToGrid w:val="0"/>
          <w:sz w:val="22"/>
          <w:szCs w:val="22"/>
        </w:rPr>
        <w:t>zastrzeżeniem, iż</w:t>
      </w:r>
      <w:r w:rsidR="00D907DB" w:rsidRPr="00D35869">
        <w:rPr>
          <w:rFonts w:ascii="Lato" w:hAnsi="Lato" w:cstheme="minorHAnsi"/>
          <w:snapToGrid w:val="0"/>
          <w:sz w:val="22"/>
          <w:szCs w:val="22"/>
        </w:rPr>
        <w:t> </w:t>
      </w:r>
      <w:r w:rsidRPr="00D35869">
        <w:rPr>
          <w:rFonts w:ascii="Lato" w:hAnsi="Lato" w:cstheme="minorHAnsi"/>
          <w:snapToGrid w:val="0"/>
          <w:sz w:val="22"/>
          <w:szCs w:val="22"/>
        </w:rPr>
        <w:t xml:space="preserve">zmiany nie spowodują zwiększenia wartości brutto umowy określonej w § 5 ust. </w:t>
      </w:r>
      <w:r w:rsidR="00FB57FB" w:rsidRPr="00D35869">
        <w:rPr>
          <w:rFonts w:ascii="Lato" w:hAnsi="Lato" w:cstheme="minorHAnsi"/>
          <w:snapToGrid w:val="0"/>
          <w:sz w:val="22"/>
          <w:szCs w:val="22"/>
        </w:rPr>
        <w:t>1</w:t>
      </w:r>
      <w:r w:rsidR="00F218F7" w:rsidRPr="00D35869">
        <w:rPr>
          <w:rFonts w:ascii="Lato" w:hAnsi="Lato" w:cstheme="minorHAnsi"/>
          <w:snapToGrid w:val="0"/>
          <w:sz w:val="22"/>
          <w:szCs w:val="22"/>
        </w:rPr>
        <w:t xml:space="preserve"> Umowy</w:t>
      </w:r>
      <w:r w:rsidRPr="00D35869">
        <w:rPr>
          <w:rFonts w:ascii="Lato" w:hAnsi="Lato" w:cstheme="minorHAnsi"/>
          <w:snapToGrid w:val="0"/>
          <w:sz w:val="22"/>
          <w:szCs w:val="22"/>
        </w:rPr>
        <w:t xml:space="preserve">. Powyższa zmiana nie stanowi zmiany </w:t>
      </w:r>
      <w:r w:rsidR="000F29E4" w:rsidRPr="00D35869">
        <w:rPr>
          <w:rFonts w:ascii="Lato" w:hAnsi="Lato" w:cstheme="minorHAnsi"/>
          <w:snapToGrid w:val="0"/>
          <w:sz w:val="22"/>
          <w:szCs w:val="22"/>
        </w:rPr>
        <w:t>U</w:t>
      </w:r>
      <w:r w:rsidRPr="00D35869">
        <w:rPr>
          <w:rFonts w:ascii="Lato" w:hAnsi="Lato" w:cstheme="minorHAnsi"/>
          <w:snapToGrid w:val="0"/>
          <w:sz w:val="22"/>
          <w:szCs w:val="22"/>
        </w:rPr>
        <w:t>mowy i nie wymaga sporządzenia aneksu. Nie wszystkie prace muszą być zlecone lub zlecone w pełnym zakresie ilościowym</w:t>
      </w:r>
      <w:r w:rsidR="00AB1CD7" w:rsidRPr="00D35869">
        <w:rPr>
          <w:rFonts w:ascii="Lato" w:hAnsi="Lato" w:cstheme="minorHAnsi"/>
          <w:snapToGrid w:val="0"/>
          <w:sz w:val="22"/>
          <w:szCs w:val="22"/>
        </w:rPr>
        <w:t>.</w:t>
      </w:r>
    </w:p>
    <w:p w14:paraId="4F29A1BE" w14:textId="77777777" w:rsidR="00070943" w:rsidRPr="00D35869" w:rsidRDefault="0EAB9E40" w:rsidP="00C744A0">
      <w:pPr>
        <w:spacing w:before="240" w:line="300" w:lineRule="auto"/>
        <w:ind w:right="0"/>
        <w:rPr>
          <w:rFonts w:ascii="Lato" w:hAnsi="Lato" w:cstheme="minorHAnsi"/>
          <w:b/>
          <w:bCs/>
          <w:snapToGrid w:val="0"/>
          <w:sz w:val="22"/>
          <w:szCs w:val="22"/>
        </w:rPr>
      </w:pPr>
      <w:r w:rsidRPr="00D35869">
        <w:rPr>
          <w:rFonts w:ascii="Lato" w:hAnsi="Lato" w:cstheme="minorHAnsi"/>
          <w:b/>
          <w:bCs/>
          <w:snapToGrid w:val="0"/>
          <w:sz w:val="22"/>
          <w:szCs w:val="22"/>
        </w:rPr>
        <w:t>§ 2</w:t>
      </w:r>
    </w:p>
    <w:p w14:paraId="0B2EE140" w14:textId="77777777" w:rsidR="001612F6" w:rsidRPr="00D35869" w:rsidRDefault="58C81632" w:rsidP="00C744A0">
      <w:pPr>
        <w:spacing w:after="120" w:line="300" w:lineRule="auto"/>
        <w:ind w:right="0"/>
        <w:rPr>
          <w:rFonts w:ascii="Lato" w:hAnsi="Lato" w:cstheme="minorHAnsi"/>
          <w:b/>
          <w:bCs/>
          <w:snapToGrid w:val="0"/>
          <w:sz w:val="22"/>
          <w:szCs w:val="22"/>
        </w:rPr>
      </w:pPr>
      <w:r w:rsidRPr="00D35869">
        <w:rPr>
          <w:rFonts w:ascii="Lato" w:hAnsi="Lato" w:cstheme="minorHAnsi"/>
          <w:b/>
          <w:bCs/>
          <w:snapToGrid w:val="0"/>
          <w:sz w:val="22"/>
          <w:szCs w:val="22"/>
        </w:rPr>
        <w:t>[Termin realizacji]</w:t>
      </w:r>
    </w:p>
    <w:p w14:paraId="557F4A8B" w14:textId="58485143" w:rsidR="00410E73" w:rsidRPr="00D35869" w:rsidRDefault="00410E73" w:rsidP="00AC0295">
      <w:pPr>
        <w:pStyle w:val="Default"/>
        <w:numPr>
          <w:ilvl w:val="0"/>
          <w:numId w:val="8"/>
        </w:numPr>
        <w:spacing w:line="264" w:lineRule="auto"/>
        <w:ind w:left="425" w:hanging="357"/>
        <w:rPr>
          <w:rFonts w:ascii="Lato" w:hAnsi="Lato" w:cstheme="minorHAnsi"/>
          <w:sz w:val="22"/>
          <w:szCs w:val="22"/>
        </w:rPr>
      </w:pPr>
      <w:r w:rsidRPr="00D35869">
        <w:rPr>
          <w:rFonts w:ascii="Lato" w:hAnsi="Lato" w:cstheme="minorHAnsi"/>
          <w:sz w:val="22"/>
          <w:szCs w:val="22"/>
        </w:rPr>
        <w:t xml:space="preserve">Wykonawca wykona </w:t>
      </w:r>
      <w:r w:rsidR="005B5A08" w:rsidRPr="00D35869">
        <w:rPr>
          <w:rFonts w:ascii="Lato" w:hAnsi="Lato" w:cstheme="minorHAnsi"/>
          <w:sz w:val="22"/>
          <w:szCs w:val="22"/>
        </w:rPr>
        <w:t>P</w:t>
      </w:r>
      <w:r w:rsidRPr="00D35869">
        <w:rPr>
          <w:rFonts w:ascii="Lato" w:hAnsi="Lato" w:cstheme="minorHAnsi"/>
          <w:sz w:val="22"/>
          <w:szCs w:val="22"/>
        </w:rPr>
        <w:t xml:space="preserve">rzedmiot </w:t>
      </w:r>
      <w:r w:rsidR="00AB16F9" w:rsidRPr="00D35869">
        <w:rPr>
          <w:rFonts w:ascii="Lato" w:hAnsi="Lato" w:cstheme="minorHAnsi"/>
          <w:sz w:val="22"/>
          <w:szCs w:val="22"/>
        </w:rPr>
        <w:t>U</w:t>
      </w:r>
      <w:r w:rsidRPr="00D35869">
        <w:rPr>
          <w:rFonts w:ascii="Lato" w:hAnsi="Lato" w:cstheme="minorHAnsi"/>
          <w:sz w:val="22"/>
          <w:szCs w:val="22"/>
        </w:rPr>
        <w:t xml:space="preserve">mowy opisany w § 1 w następujących terminach: </w:t>
      </w:r>
    </w:p>
    <w:p w14:paraId="4F466508" w14:textId="2FFD9C9C" w:rsidR="00F74954" w:rsidRPr="00D35869" w:rsidRDefault="00F74954" w:rsidP="00AC0295">
      <w:pPr>
        <w:pStyle w:val="Akapitzlist"/>
        <w:numPr>
          <w:ilvl w:val="0"/>
          <w:numId w:val="13"/>
        </w:numPr>
        <w:spacing w:after="120"/>
        <w:rPr>
          <w:rStyle w:val="Pogrubienie"/>
          <w:rFonts w:ascii="Lato" w:hAnsi="Lato" w:cstheme="minorHAnsi"/>
          <w:b w:val="0"/>
          <w:bCs w:val="0"/>
          <w:snapToGrid w:val="0"/>
          <w:sz w:val="22"/>
          <w:szCs w:val="22"/>
        </w:rPr>
      </w:pPr>
      <w:r w:rsidRPr="00D35869">
        <w:rPr>
          <w:rFonts w:ascii="Lato" w:hAnsi="Lato" w:cstheme="minorHAnsi"/>
          <w:snapToGrid w:val="0"/>
          <w:sz w:val="22"/>
          <w:szCs w:val="22"/>
        </w:rPr>
        <w:t>Etap 1</w:t>
      </w:r>
      <w:r w:rsidR="00592AA7" w:rsidRPr="00D35869">
        <w:rPr>
          <w:rFonts w:ascii="Lato" w:hAnsi="Lato" w:cstheme="minorHAnsi"/>
          <w:snapToGrid w:val="0"/>
          <w:sz w:val="22"/>
          <w:szCs w:val="22"/>
        </w:rPr>
        <w:t xml:space="preserve"> </w:t>
      </w:r>
      <w:r w:rsidR="006B1A92" w:rsidRPr="000153EA">
        <w:rPr>
          <w:rFonts w:ascii="Lato" w:hAnsi="Lato" w:cstheme="minorHAnsi"/>
          <w:snapToGrid w:val="0"/>
          <w:sz w:val="22"/>
          <w:szCs w:val="22"/>
        </w:rPr>
        <w:t xml:space="preserve">– usunięcie tratw ze zbiorników wodnych, </w:t>
      </w:r>
      <w:r w:rsidR="006B1A92" w:rsidRPr="000153EA">
        <w:rPr>
          <w:rFonts w:ascii="Lato" w:hAnsi="Lato" w:cstheme="minorHAnsi"/>
          <w:color w:val="000000" w:themeColor="text1"/>
          <w:sz w:val="22"/>
          <w:szCs w:val="22"/>
        </w:rPr>
        <w:t>przeprowadzenie przeglądu stanu technicznego tratw wraz z remontem/utylizacją wybranych tratw oraz wykonanie nowych tratw</w:t>
      </w:r>
      <w:r w:rsidR="006B1A92" w:rsidRPr="006B1A92">
        <w:rPr>
          <w:rStyle w:val="Pogrubienie"/>
          <w:rFonts w:ascii="Lato" w:hAnsi="Lato" w:cstheme="minorHAnsi"/>
          <w:sz w:val="22"/>
          <w:szCs w:val="22"/>
        </w:rPr>
        <w:t xml:space="preserve"> </w:t>
      </w:r>
      <w:r w:rsidR="00702848" w:rsidRPr="00D35869">
        <w:rPr>
          <w:rStyle w:val="Pogrubienie"/>
          <w:rFonts w:ascii="Lato" w:hAnsi="Lato" w:cstheme="minorHAnsi"/>
          <w:sz w:val="22"/>
          <w:szCs w:val="22"/>
        </w:rPr>
        <w:t xml:space="preserve">do </w:t>
      </w:r>
      <w:r w:rsidR="00CA197C" w:rsidRPr="00D35869">
        <w:rPr>
          <w:rStyle w:val="Pogrubienie"/>
          <w:rFonts w:ascii="Lato" w:hAnsi="Lato" w:cstheme="minorHAnsi"/>
          <w:sz w:val="22"/>
          <w:szCs w:val="22"/>
        </w:rPr>
        <w:t xml:space="preserve">dnia </w:t>
      </w:r>
      <w:r w:rsidR="00702848" w:rsidRPr="00D35869">
        <w:rPr>
          <w:rStyle w:val="Pogrubienie"/>
          <w:rFonts w:ascii="Lato" w:hAnsi="Lato" w:cstheme="minorHAnsi"/>
          <w:sz w:val="22"/>
          <w:szCs w:val="22"/>
        </w:rPr>
        <w:t>22 grudnia 202</w:t>
      </w:r>
      <w:r w:rsidR="00491654" w:rsidRPr="00D35869">
        <w:rPr>
          <w:rStyle w:val="Pogrubienie"/>
          <w:rFonts w:ascii="Lato" w:hAnsi="Lato" w:cstheme="minorHAnsi"/>
          <w:sz w:val="22"/>
          <w:szCs w:val="22"/>
        </w:rPr>
        <w:t>6</w:t>
      </w:r>
      <w:r w:rsidR="00702848" w:rsidRPr="00D35869">
        <w:rPr>
          <w:rStyle w:val="Pogrubienie"/>
          <w:rFonts w:ascii="Lato" w:hAnsi="Lato" w:cstheme="minorHAnsi"/>
          <w:sz w:val="22"/>
          <w:szCs w:val="22"/>
        </w:rPr>
        <w:t xml:space="preserve"> r.</w:t>
      </w:r>
      <w:r w:rsidR="000B2701">
        <w:rPr>
          <w:rStyle w:val="Pogrubienie"/>
          <w:rFonts w:ascii="Lato" w:hAnsi="Lato" w:cstheme="minorHAnsi"/>
          <w:b w:val="0"/>
          <w:bCs w:val="0"/>
          <w:sz w:val="22"/>
          <w:szCs w:val="22"/>
        </w:rPr>
        <w:t xml:space="preserve"> </w:t>
      </w:r>
    </w:p>
    <w:p w14:paraId="6BDAE387" w14:textId="7568340B" w:rsidR="000E332E" w:rsidRPr="00D35869" w:rsidRDefault="00F74954" w:rsidP="00AC0295">
      <w:pPr>
        <w:pStyle w:val="Akapitzlist"/>
        <w:numPr>
          <w:ilvl w:val="0"/>
          <w:numId w:val="13"/>
        </w:numPr>
        <w:ind w:right="-284"/>
        <w:rPr>
          <w:rFonts w:ascii="Lato" w:hAnsi="Lato" w:cstheme="minorHAnsi"/>
          <w:sz w:val="22"/>
          <w:szCs w:val="22"/>
        </w:rPr>
      </w:pPr>
      <w:r w:rsidRPr="00D35869">
        <w:rPr>
          <w:rFonts w:ascii="Lato" w:hAnsi="Lato" w:cstheme="minorHAnsi"/>
          <w:color w:val="000000" w:themeColor="text1"/>
          <w:sz w:val="22"/>
          <w:szCs w:val="22"/>
        </w:rPr>
        <w:t>Etap 2</w:t>
      </w:r>
      <w:r w:rsidR="00442A76">
        <w:rPr>
          <w:rFonts w:ascii="Lato" w:hAnsi="Lato" w:cstheme="minorHAnsi"/>
          <w:color w:val="000000" w:themeColor="text1"/>
          <w:sz w:val="22"/>
          <w:szCs w:val="22"/>
        </w:rPr>
        <w:t xml:space="preserve"> </w:t>
      </w:r>
      <w:r w:rsidR="00C775DC" w:rsidRPr="000153EA">
        <w:rPr>
          <w:rFonts w:ascii="Lato" w:hAnsi="Lato" w:cstheme="minorHAnsi"/>
          <w:snapToGrid w:val="0"/>
          <w:sz w:val="22"/>
          <w:szCs w:val="22"/>
        </w:rPr>
        <w:t>–</w:t>
      </w:r>
      <w:r w:rsidR="00C775DC">
        <w:rPr>
          <w:rFonts w:ascii="Lato" w:hAnsi="Lato" w:cstheme="minorHAnsi"/>
          <w:snapToGrid w:val="0"/>
          <w:sz w:val="22"/>
          <w:szCs w:val="22"/>
        </w:rPr>
        <w:t xml:space="preserve"> </w:t>
      </w:r>
      <w:r w:rsidR="00442A76" w:rsidRPr="005247BA">
        <w:rPr>
          <w:rFonts w:ascii="Lato" w:hAnsi="Lato" w:cstheme="minorHAnsi"/>
          <w:b/>
          <w:bCs/>
          <w:color w:val="000000" w:themeColor="text1"/>
          <w:sz w:val="22"/>
          <w:szCs w:val="22"/>
        </w:rPr>
        <w:t>do dnia 22 grudnia 2027 r</w:t>
      </w:r>
      <w:r w:rsidR="00442A76">
        <w:rPr>
          <w:rFonts w:ascii="Lato" w:hAnsi="Lato" w:cstheme="minorHAnsi"/>
          <w:color w:val="000000" w:themeColor="text1"/>
          <w:sz w:val="22"/>
          <w:szCs w:val="22"/>
        </w:rPr>
        <w:t>. w tym</w:t>
      </w:r>
      <w:r w:rsidR="006568A5" w:rsidRPr="00D35869">
        <w:rPr>
          <w:rFonts w:ascii="Lato" w:hAnsi="Lato" w:cstheme="minorHAnsi"/>
          <w:color w:val="000000" w:themeColor="text1"/>
          <w:sz w:val="22"/>
          <w:szCs w:val="22"/>
        </w:rPr>
        <w:t>:</w:t>
      </w:r>
    </w:p>
    <w:p w14:paraId="483370B7" w14:textId="3100223C" w:rsidR="000E332E" w:rsidRPr="00D35869" w:rsidRDefault="00B33BEE" w:rsidP="00AC0295">
      <w:pPr>
        <w:pStyle w:val="Akapitzlist"/>
        <w:numPr>
          <w:ilvl w:val="0"/>
          <w:numId w:val="25"/>
        </w:numPr>
        <w:ind w:left="1134" w:right="-284"/>
        <w:rPr>
          <w:rFonts w:ascii="Lato" w:hAnsi="Lato" w:cstheme="minorHAnsi"/>
          <w:b/>
          <w:bCs/>
          <w:sz w:val="22"/>
          <w:szCs w:val="22"/>
        </w:rPr>
      </w:pPr>
      <w:r w:rsidRPr="000153EA">
        <w:rPr>
          <w:rFonts w:ascii="Lato" w:hAnsi="Lato" w:cstheme="minorHAnsi"/>
          <w:color w:val="000000" w:themeColor="text1"/>
          <w:sz w:val="22"/>
          <w:szCs w:val="22"/>
        </w:rPr>
        <w:lastRenderedPageBreak/>
        <w:t xml:space="preserve">ustawienie naprawionych i nowych tratw na zbiornikach wodnych oraz sporządzenie raportu z wykonanych prac </w:t>
      </w:r>
      <w:r w:rsidRPr="000153EA">
        <w:rPr>
          <w:rStyle w:val="Pogrubienie"/>
          <w:rFonts w:ascii="Lato" w:hAnsi="Lato" w:cstheme="minorHAnsi"/>
          <w:b w:val="0"/>
          <w:bCs w:val="0"/>
          <w:sz w:val="22"/>
          <w:szCs w:val="22"/>
        </w:rPr>
        <w:t>wraz z dokumentacją fotograficzną</w:t>
      </w:r>
      <w:r w:rsidRPr="00B33BEE">
        <w:rPr>
          <w:rFonts w:ascii="Lato" w:hAnsi="Lato" w:cstheme="minorHAnsi"/>
          <w:b/>
          <w:bCs/>
          <w:sz w:val="22"/>
          <w:szCs w:val="22"/>
        </w:rPr>
        <w:t xml:space="preserve"> </w:t>
      </w:r>
      <w:r w:rsidR="000E332E" w:rsidRPr="00D35869">
        <w:rPr>
          <w:rFonts w:ascii="Lato" w:hAnsi="Lato" w:cstheme="minorHAnsi"/>
          <w:b/>
          <w:bCs/>
          <w:sz w:val="22"/>
          <w:szCs w:val="22"/>
        </w:rPr>
        <w:t xml:space="preserve">od dnia 1 </w:t>
      </w:r>
      <w:r w:rsidR="009247B7">
        <w:rPr>
          <w:rFonts w:ascii="Lato" w:hAnsi="Lato" w:cstheme="minorHAnsi"/>
          <w:b/>
          <w:bCs/>
          <w:sz w:val="22"/>
          <w:szCs w:val="22"/>
        </w:rPr>
        <w:t xml:space="preserve">marca 2027 r. </w:t>
      </w:r>
      <w:r w:rsidR="000E332E" w:rsidRPr="00D35869">
        <w:rPr>
          <w:rFonts w:ascii="Lato" w:hAnsi="Lato" w:cstheme="minorHAnsi"/>
          <w:b/>
          <w:bCs/>
          <w:sz w:val="22"/>
          <w:szCs w:val="22"/>
        </w:rPr>
        <w:t>do</w:t>
      </w:r>
      <w:r w:rsidR="006213A0">
        <w:rPr>
          <w:rFonts w:ascii="Lato" w:hAnsi="Lato" w:cstheme="minorHAnsi"/>
          <w:b/>
          <w:bCs/>
          <w:sz w:val="22"/>
          <w:szCs w:val="22"/>
        </w:rPr>
        <w:t> </w:t>
      </w:r>
      <w:r w:rsidR="005F5DB3" w:rsidRPr="00D35869">
        <w:rPr>
          <w:rFonts w:ascii="Lato" w:hAnsi="Lato" w:cstheme="minorHAnsi"/>
          <w:b/>
          <w:bCs/>
          <w:sz w:val="22"/>
          <w:szCs w:val="22"/>
        </w:rPr>
        <w:t>dnia</w:t>
      </w:r>
      <w:r w:rsidR="000E332E" w:rsidRPr="00D35869">
        <w:rPr>
          <w:rFonts w:ascii="Lato" w:hAnsi="Lato" w:cstheme="minorHAnsi"/>
          <w:b/>
          <w:bCs/>
          <w:sz w:val="22"/>
          <w:szCs w:val="22"/>
        </w:rPr>
        <w:t xml:space="preserve"> 31 marca 2027 r.</w:t>
      </w:r>
      <w:r w:rsidR="00B63EAF">
        <w:rPr>
          <w:rFonts w:ascii="Lato" w:hAnsi="Lato" w:cstheme="minorHAnsi"/>
          <w:b/>
          <w:bCs/>
          <w:sz w:val="22"/>
          <w:szCs w:val="22"/>
        </w:rPr>
        <w:t>,</w:t>
      </w:r>
    </w:p>
    <w:p w14:paraId="5A9ED220" w14:textId="00596040" w:rsidR="00F74954" w:rsidRPr="00D35869" w:rsidRDefault="00B33BEE" w:rsidP="00AC0295">
      <w:pPr>
        <w:pStyle w:val="Akapitzlist"/>
        <w:numPr>
          <w:ilvl w:val="0"/>
          <w:numId w:val="25"/>
        </w:numPr>
        <w:ind w:left="1134" w:right="-284"/>
        <w:rPr>
          <w:rStyle w:val="Pogrubienie"/>
          <w:rFonts w:ascii="Lato" w:hAnsi="Lato" w:cstheme="minorHAnsi"/>
          <w:b w:val="0"/>
          <w:bCs w:val="0"/>
          <w:sz w:val="22"/>
          <w:szCs w:val="22"/>
        </w:rPr>
      </w:pPr>
      <w:r w:rsidRPr="000153EA">
        <w:rPr>
          <w:rStyle w:val="Pogrubienie"/>
          <w:rFonts w:ascii="Lato" w:hAnsi="Lato" w:cstheme="minorHAnsi"/>
          <w:b w:val="0"/>
          <w:bCs w:val="0"/>
          <w:sz w:val="22"/>
          <w:szCs w:val="22"/>
        </w:rPr>
        <w:t>wykonywanie comiesięcznych, w okresie kwiecień - październik 2027 r. kontroli stanu technicznego tratw ustawionych na zbiornikach wodnych, wykonywanie bieżących napraw, a w razie konieczności utylizację tratw</w:t>
      </w:r>
      <w:r>
        <w:rPr>
          <w:rStyle w:val="Pogrubienie"/>
          <w:rFonts w:ascii="Lato" w:hAnsi="Lato" w:cstheme="minorHAnsi"/>
          <w:b w:val="0"/>
          <w:bCs w:val="0"/>
          <w:sz w:val="22"/>
          <w:szCs w:val="22"/>
        </w:rPr>
        <w:t xml:space="preserve"> </w:t>
      </w:r>
      <w:r w:rsidR="006568A5" w:rsidRPr="00D35869">
        <w:rPr>
          <w:rFonts w:ascii="Lato" w:hAnsi="Lato" w:cstheme="minorHAnsi"/>
          <w:b/>
          <w:bCs/>
          <w:color w:val="000000" w:themeColor="text1"/>
          <w:sz w:val="22"/>
          <w:szCs w:val="22"/>
        </w:rPr>
        <w:t>od dnia 1 kwietnia</w:t>
      </w:r>
      <w:r w:rsidR="006568A5" w:rsidRPr="00D35869">
        <w:rPr>
          <w:rFonts w:ascii="Lato" w:hAnsi="Lato" w:cstheme="minorHAnsi"/>
          <w:color w:val="000000" w:themeColor="text1"/>
          <w:sz w:val="22"/>
          <w:szCs w:val="22"/>
        </w:rPr>
        <w:t xml:space="preserve"> </w:t>
      </w:r>
      <w:r w:rsidR="00AA7CAE" w:rsidRPr="00D35869">
        <w:rPr>
          <w:rFonts w:ascii="Lato" w:hAnsi="Lato" w:cstheme="minorHAnsi"/>
          <w:b/>
          <w:bCs/>
          <w:color w:val="000000" w:themeColor="text1"/>
          <w:sz w:val="22"/>
          <w:szCs w:val="22"/>
        </w:rPr>
        <w:t>2027 r.</w:t>
      </w:r>
      <w:r w:rsidR="00AA7CAE">
        <w:rPr>
          <w:rFonts w:ascii="Lato" w:hAnsi="Lato" w:cstheme="minorHAnsi"/>
          <w:color w:val="000000" w:themeColor="text1"/>
          <w:sz w:val="22"/>
          <w:szCs w:val="22"/>
        </w:rPr>
        <w:t xml:space="preserve"> </w:t>
      </w:r>
      <w:r w:rsidR="00825A0C" w:rsidRPr="00D35869">
        <w:rPr>
          <w:rStyle w:val="Pogrubienie"/>
          <w:rFonts w:ascii="Lato" w:hAnsi="Lato" w:cstheme="minorHAnsi"/>
          <w:sz w:val="22"/>
          <w:szCs w:val="22"/>
        </w:rPr>
        <w:t xml:space="preserve">do </w:t>
      </w:r>
      <w:r w:rsidR="00C1458E" w:rsidRPr="00D35869">
        <w:rPr>
          <w:rStyle w:val="Pogrubienie"/>
          <w:rFonts w:ascii="Lato" w:hAnsi="Lato" w:cstheme="minorHAnsi"/>
          <w:sz w:val="22"/>
          <w:szCs w:val="22"/>
        </w:rPr>
        <w:t xml:space="preserve">dnia </w:t>
      </w:r>
      <w:r w:rsidR="00825A0C" w:rsidRPr="00D35869">
        <w:rPr>
          <w:rStyle w:val="Pogrubienie"/>
          <w:rFonts w:ascii="Lato" w:hAnsi="Lato" w:cstheme="minorHAnsi"/>
          <w:sz w:val="22"/>
          <w:szCs w:val="22"/>
        </w:rPr>
        <w:t>3</w:t>
      </w:r>
      <w:r w:rsidR="00627681" w:rsidRPr="00D35869">
        <w:rPr>
          <w:rStyle w:val="Pogrubienie"/>
          <w:rFonts w:ascii="Lato" w:hAnsi="Lato" w:cstheme="minorHAnsi"/>
          <w:sz w:val="22"/>
          <w:szCs w:val="22"/>
        </w:rPr>
        <w:t>1</w:t>
      </w:r>
      <w:r w:rsidR="00825A0C" w:rsidRPr="00D35869">
        <w:rPr>
          <w:rStyle w:val="Pogrubienie"/>
          <w:rFonts w:ascii="Lato" w:hAnsi="Lato" w:cstheme="minorHAnsi"/>
          <w:sz w:val="22"/>
          <w:szCs w:val="22"/>
        </w:rPr>
        <w:t xml:space="preserve"> października 2027 r.</w:t>
      </w:r>
      <w:r w:rsidR="00B63EAF">
        <w:rPr>
          <w:rStyle w:val="Pogrubienie"/>
          <w:rFonts w:ascii="Lato" w:hAnsi="Lato" w:cstheme="minorHAnsi"/>
          <w:sz w:val="22"/>
          <w:szCs w:val="22"/>
        </w:rPr>
        <w:t>,</w:t>
      </w:r>
    </w:p>
    <w:p w14:paraId="2EC8B793" w14:textId="708A3C48" w:rsidR="006568A5" w:rsidRPr="00D35869" w:rsidRDefault="005A5F74" w:rsidP="00AC0295">
      <w:pPr>
        <w:pStyle w:val="Akapitzlist"/>
        <w:numPr>
          <w:ilvl w:val="0"/>
          <w:numId w:val="25"/>
        </w:numPr>
        <w:ind w:left="1134" w:right="-284"/>
        <w:rPr>
          <w:rStyle w:val="Pogrubienie"/>
          <w:rFonts w:ascii="Lato" w:hAnsi="Lato" w:cstheme="minorHAnsi"/>
          <w:b w:val="0"/>
          <w:bCs w:val="0"/>
          <w:sz w:val="22"/>
          <w:szCs w:val="22"/>
        </w:rPr>
      </w:pPr>
      <w:r w:rsidRPr="000153EA">
        <w:rPr>
          <w:rStyle w:val="Pogrubienie"/>
          <w:rFonts w:ascii="Lato" w:hAnsi="Lato" w:cstheme="minorHAnsi"/>
          <w:b w:val="0"/>
          <w:bCs w:val="0"/>
          <w:sz w:val="22"/>
          <w:szCs w:val="22"/>
        </w:rPr>
        <w:t xml:space="preserve">zdemontowanie tratw ze zbiorników wodnych i przewiezienie ich do magazynu oraz </w:t>
      </w:r>
      <w:r w:rsidRPr="000153EA">
        <w:rPr>
          <w:rFonts w:ascii="Lato" w:hAnsi="Lato" w:cstheme="minorHAnsi"/>
          <w:color w:val="000000" w:themeColor="text1"/>
          <w:sz w:val="22"/>
          <w:szCs w:val="22"/>
        </w:rPr>
        <w:t>przeprowadzenie przeglądu stanu technicznego tratw wraz z remontem/utylizacją wybranych tratw</w:t>
      </w:r>
      <w:r w:rsidRPr="005A5F74">
        <w:rPr>
          <w:rFonts w:ascii="Lato" w:hAnsi="Lato" w:cstheme="minorHAnsi"/>
          <w:b/>
          <w:bCs/>
          <w:color w:val="000000" w:themeColor="text1"/>
          <w:sz w:val="22"/>
          <w:szCs w:val="22"/>
        </w:rPr>
        <w:t xml:space="preserve"> </w:t>
      </w:r>
      <w:r w:rsidR="006568A5" w:rsidRPr="00D35869">
        <w:rPr>
          <w:rFonts w:ascii="Lato" w:hAnsi="Lato" w:cstheme="minorHAnsi"/>
          <w:b/>
          <w:bCs/>
          <w:color w:val="000000" w:themeColor="text1"/>
          <w:sz w:val="22"/>
          <w:szCs w:val="22"/>
        </w:rPr>
        <w:t>od dnia 1 listopada</w:t>
      </w:r>
      <w:r w:rsidR="00AA7CAE">
        <w:rPr>
          <w:rFonts w:ascii="Lato" w:hAnsi="Lato" w:cstheme="minorHAnsi"/>
          <w:b/>
          <w:bCs/>
          <w:color w:val="000000" w:themeColor="text1"/>
          <w:sz w:val="22"/>
          <w:szCs w:val="22"/>
        </w:rPr>
        <w:t xml:space="preserve"> 2027 r.</w:t>
      </w:r>
      <w:r w:rsidR="006568A5" w:rsidRPr="00D35869">
        <w:rPr>
          <w:rFonts w:ascii="Lato" w:hAnsi="Lato" w:cstheme="minorHAnsi"/>
          <w:b/>
          <w:bCs/>
          <w:color w:val="000000" w:themeColor="text1"/>
          <w:sz w:val="22"/>
          <w:szCs w:val="22"/>
        </w:rPr>
        <w:t xml:space="preserve"> do dnia 22 grudnia 2027 r.</w:t>
      </w:r>
    </w:p>
    <w:p w14:paraId="09ABA33C" w14:textId="284B1D14" w:rsidR="006568A5" w:rsidRPr="00D35869" w:rsidRDefault="00F74954" w:rsidP="00AC0295">
      <w:pPr>
        <w:pStyle w:val="Akapitzlist"/>
        <w:numPr>
          <w:ilvl w:val="0"/>
          <w:numId w:val="13"/>
        </w:numPr>
        <w:ind w:right="-284"/>
        <w:rPr>
          <w:rStyle w:val="Pogrubienie"/>
          <w:rFonts w:ascii="Lato" w:hAnsi="Lato" w:cstheme="minorHAnsi"/>
          <w:b w:val="0"/>
          <w:bCs w:val="0"/>
          <w:sz w:val="22"/>
          <w:szCs w:val="22"/>
        </w:rPr>
      </w:pPr>
      <w:r w:rsidRPr="00D35869">
        <w:rPr>
          <w:rStyle w:val="Pogrubienie"/>
          <w:rFonts w:ascii="Lato" w:hAnsi="Lato" w:cstheme="minorHAnsi"/>
          <w:b w:val="0"/>
          <w:bCs w:val="0"/>
          <w:sz w:val="22"/>
          <w:szCs w:val="22"/>
        </w:rPr>
        <w:t>Etap 3</w:t>
      </w:r>
      <w:r w:rsidR="007F1CCB">
        <w:rPr>
          <w:rStyle w:val="Pogrubienie"/>
          <w:rFonts w:ascii="Lato" w:hAnsi="Lato" w:cstheme="minorHAnsi"/>
          <w:b w:val="0"/>
          <w:bCs w:val="0"/>
          <w:sz w:val="22"/>
          <w:szCs w:val="22"/>
        </w:rPr>
        <w:t xml:space="preserve"> </w:t>
      </w:r>
      <w:r w:rsidR="007F1CCB" w:rsidRPr="000153EA">
        <w:rPr>
          <w:rFonts w:ascii="Lato" w:hAnsi="Lato" w:cstheme="minorHAnsi"/>
          <w:snapToGrid w:val="0"/>
          <w:sz w:val="22"/>
          <w:szCs w:val="22"/>
        </w:rPr>
        <w:t>–</w:t>
      </w:r>
      <w:r w:rsidRPr="00D35869">
        <w:rPr>
          <w:rStyle w:val="Pogrubienie"/>
          <w:rFonts w:ascii="Lato" w:hAnsi="Lato" w:cstheme="minorHAnsi"/>
          <w:b w:val="0"/>
          <w:bCs w:val="0"/>
          <w:sz w:val="22"/>
          <w:szCs w:val="22"/>
        </w:rPr>
        <w:t xml:space="preserve"> </w:t>
      </w:r>
      <w:r w:rsidR="00656EA6" w:rsidRPr="007F1CCB">
        <w:rPr>
          <w:rStyle w:val="Pogrubienie"/>
          <w:rFonts w:ascii="Lato" w:hAnsi="Lato" w:cstheme="minorHAnsi"/>
          <w:sz w:val="22"/>
          <w:szCs w:val="22"/>
        </w:rPr>
        <w:t>do dnia 31 października 2028 r.</w:t>
      </w:r>
      <w:r w:rsidR="00656EA6">
        <w:rPr>
          <w:rStyle w:val="Pogrubienie"/>
          <w:rFonts w:ascii="Lato" w:hAnsi="Lato" w:cstheme="minorHAnsi"/>
          <w:b w:val="0"/>
          <w:bCs w:val="0"/>
          <w:sz w:val="22"/>
          <w:szCs w:val="22"/>
        </w:rPr>
        <w:t xml:space="preserve"> w tym:</w:t>
      </w:r>
    </w:p>
    <w:p w14:paraId="2FFA30CF" w14:textId="1E348284" w:rsidR="006568A5" w:rsidRPr="00D35869" w:rsidRDefault="00231B3D" w:rsidP="00AC0295">
      <w:pPr>
        <w:pStyle w:val="Akapitzlist"/>
        <w:numPr>
          <w:ilvl w:val="0"/>
          <w:numId w:val="26"/>
        </w:numPr>
        <w:ind w:left="1134" w:right="0" w:hanging="425"/>
        <w:rPr>
          <w:rFonts w:ascii="Lato" w:hAnsi="Lato" w:cstheme="minorHAnsi"/>
          <w:b/>
          <w:bCs/>
          <w:sz w:val="22"/>
          <w:szCs w:val="22"/>
        </w:rPr>
      </w:pPr>
      <w:r w:rsidRPr="000153EA">
        <w:rPr>
          <w:rFonts w:ascii="Lato" w:hAnsi="Lato" w:cstheme="minorHAnsi"/>
          <w:color w:val="000000" w:themeColor="text1"/>
          <w:sz w:val="22"/>
          <w:szCs w:val="22"/>
        </w:rPr>
        <w:t xml:space="preserve">ustawienie magazynowanych tratw na zbiornikach wodnych oraz sporządzenie raportu z wykonanych prac </w:t>
      </w:r>
      <w:r w:rsidRPr="000153EA">
        <w:rPr>
          <w:rStyle w:val="Pogrubienie"/>
          <w:rFonts w:ascii="Lato" w:hAnsi="Lato" w:cstheme="minorHAnsi"/>
          <w:b w:val="0"/>
          <w:bCs w:val="0"/>
          <w:sz w:val="22"/>
          <w:szCs w:val="22"/>
        </w:rPr>
        <w:t>wraz z dokumentacją fotograficzną</w:t>
      </w:r>
      <w:r w:rsidRPr="00231B3D">
        <w:rPr>
          <w:rFonts w:ascii="Lato" w:hAnsi="Lato" w:cstheme="minorHAnsi"/>
          <w:b/>
          <w:bCs/>
          <w:sz w:val="22"/>
          <w:szCs w:val="22"/>
        </w:rPr>
        <w:t xml:space="preserve"> </w:t>
      </w:r>
      <w:r w:rsidR="006568A5" w:rsidRPr="00D35869">
        <w:rPr>
          <w:rFonts w:ascii="Lato" w:hAnsi="Lato" w:cstheme="minorHAnsi"/>
          <w:b/>
          <w:bCs/>
          <w:sz w:val="22"/>
          <w:szCs w:val="22"/>
        </w:rPr>
        <w:t>od dnia 1</w:t>
      </w:r>
      <w:r w:rsidR="008267D2">
        <w:rPr>
          <w:rFonts w:ascii="Lato" w:hAnsi="Lato" w:cstheme="minorHAnsi"/>
          <w:b/>
          <w:bCs/>
          <w:sz w:val="22"/>
          <w:szCs w:val="22"/>
        </w:rPr>
        <w:t xml:space="preserve"> marca 2028 r.</w:t>
      </w:r>
      <w:r w:rsidR="006568A5" w:rsidRPr="00D35869">
        <w:rPr>
          <w:rFonts w:ascii="Lato" w:hAnsi="Lato" w:cstheme="minorHAnsi"/>
          <w:b/>
          <w:bCs/>
          <w:sz w:val="22"/>
          <w:szCs w:val="22"/>
        </w:rPr>
        <w:t xml:space="preserve"> do dnia 31 marca 2028 r.</w:t>
      </w:r>
      <w:r w:rsidR="005961F6">
        <w:rPr>
          <w:rFonts w:ascii="Lato" w:hAnsi="Lato" w:cstheme="minorHAnsi"/>
          <w:b/>
          <w:bCs/>
          <w:sz w:val="22"/>
          <w:szCs w:val="22"/>
        </w:rPr>
        <w:t>,</w:t>
      </w:r>
    </w:p>
    <w:p w14:paraId="2C2F3C4F" w14:textId="26D1FA05" w:rsidR="006568A5" w:rsidRPr="00D35869" w:rsidRDefault="00231B3D" w:rsidP="00AC0295">
      <w:pPr>
        <w:pStyle w:val="Akapitzlist"/>
        <w:numPr>
          <w:ilvl w:val="0"/>
          <w:numId w:val="26"/>
        </w:numPr>
        <w:tabs>
          <w:tab w:val="left" w:pos="851"/>
          <w:tab w:val="left" w:pos="1134"/>
        </w:tabs>
        <w:ind w:left="777" w:right="0" w:hanging="68"/>
        <w:rPr>
          <w:rStyle w:val="Pogrubienie"/>
          <w:rFonts w:ascii="Lato" w:hAnsi="Lato" w:cstheme="minorHAnsi"/>
          <w:b w:val="0"/>
          <w:bCs w:val="0"/>
          <w:sz w:val="22"/>
          <w:szCs w:val="22"/>
        </w:rPr>
      </w:pPr>
      <w:r w:rsidRPr="000153EA">
        <w:rPr>
          <w:rStyle w:val="Pogrubienie"/>
          <w:rFonts w:ascii="Lato" w:hAnsi="Lato" w:cstheme="minorHAnsi"/>
          <w:b w:val="0"/>
          <w:bCs w:val="0"/>
          <w:sz w:val="22"/>
          <w:szCs w:val="22"/>
        </w:rPr>
        <w:t>wykonywanie comiesięcznych, w okresie kwiecień - październik 2028 r. kontroli stanu technicznego tratw ustawionych na zbiornikach wodnych, wykonywanie bieżących napraw tratw oraz utylizacja zużytych tratw</w:t>
      </w:r>
      <w:r>
        <w:rPr>
          <w:rStyle w:val="Pogrubienie"/>
          <w:rFonts w:ascii="Lato" w:hAnsi="Lato" w:cstheme="minorHAnsi"/>
          <w:b w:val="0"/>
          <w:bCs w:val="0"/>
          <w:sz w:val="22"/>
          <w:szCs w:val="22"/>
        </w:rPr>
        <w:t xml:space="preserve"> </w:t>
      </w:r>
      <w:r w:rsidR="006568A5" w:rsidRPr="00D35869">
        <w:rPr>
          <w:rFonts w:ascii="Lato" w:hAnsi="Lato" w:cstheme="minorHAnsi"/>
          <w:b/>
          <w:bCs/>
          <w:color w:val="000000" w:themeColor="text1"/>
          <w:sz w:val="22"/>
          <w:szCs w:val="22"/>
        </w:rPr>
        <w:t>od dnia 1 kwietnia</w:t>
      </w:r>
      <w:r w:rsidR="006568A5" w:rsidRPr="00D35869">
        <w:rPr>
          <w:rFonts w:ascii="Lato" w:hAnsi="Lato" w:cstheme="minorHAnsi"/>
          <w:color w:val="000000" w:themeColor="text1"/>
          <w:sz w:val="22"/>
          <w:szCs w:val="22"/>
        </w:rPr>
        <w:t xml:space="preserve"> </w:t>
      </w:r>
      <w:r w:rsidR="000E7FBF" w:rsidRPr="00D35869">
        <w:rPr>
          <w:rFonts w:ascii="Lato" w:hAnsi="Lato" w:cstheme="minorHAnsi"/>
          <w:b/>
          <w:bCs/>
          <w:color w:val="000000" w:themeColor="text1"/>
          <w:sz w:val="22"/>
          <w:szCs w:val="22"/>
        </w:rPr>
        <w:t>2028 r.</w:t>
      </w:r>
      <w:r w:rsidR="000E7FBF">
        <w:rPr>
          <w:rFonts w:ascii="Lato" w:hAnsi="Lato" w:cstheme="minorHAnsi"/>
          <w:color w:val="000000" w:themeColor="text1"/>
          <w:sz w:val="22"/>
          <w:szCs w:val="22"/>
        </w:rPr>
        <w:t xml:space="preserve"> </w:t>
      </w:r>
      <w:r w:rsidR="006568A5" w:rsidRPr="00D35869">
        <w:rPr>
          <w:rStyle w:val="Pogrubienie"/>
          <w:rFonts w:ascii="Lato" w:hAnsi="Lato" w:cstheme="minorHAnsi"/>
          <w:sz w:val="22"/>
          <w:szCs w:val="22"/>
        </w:rPr>
        <w:t>do dnia 31 października 2028 r.</w:t>
      </w:r>
    </w:p>
    <w:p w14:paraId="648DDA2E" w14:textId="5F9C380F" w:rsidR="001C5C71" w:rsidRPr="00D35869" w:rsidRDefault="00410E73" w:rsidP="00AC0295">
      <w:pPr>
        <w:pStyle w:val="Default"/>
        <w:numPr>
          <w:ilvl w:val="0"/>
          <w:numId w:val="8"/>
        </w:numPr>
        <w:spacing w:after="240" w:line="264" w:lineRule="auto"/>
        <w:ind w:left="425" w:hanging="357"/>
        <w:rPr>
          <w:rFonts w:ascii="Lato" w:hAnsi="Lato" w:cstheme="minorHAnsi"/>
          <w:sz w:val="22"/>
          <w:szCs w:val="22"/>
        </w:rPr>
      </w:pPr>
      <w:r w:rsidRPr="00D35869">
        <w:rPr>
          <w:rFonts w:ascii="Lato" w:hAnsi="Lato" w:cstheme="minorHAnsi"/>
          <w:sz w:val="22"/>
          <w:szCs w:val="22"/>
        </w:rPr>
        <w:t xml:space="preserve">Za </w:t>
      </w:r>
      <w:r w:rsidRPr="00D35869">
        <w:rPr>
          <w:rFonts w:ascii="Lato" w:hAnsi="Lato" w:cstheme="minorHAnsi"/>
          <w:spacing w:val="-2"/>
          <w:sz w:val="22"/>
          <w:szCs w:val="22"/>
        </w:rPr>
        <w:t xml:space="preserve">datę wykonania </w:t>
      </w:r>
      <w:r w:rsidR="005F36C3">
        <w:rPr>
          <w:rFonts w:ascii="Lato" w:hAnsi="Lato" w:cstheme="minorHAnsi"/>
          <w:spacing w:val="-2"/>
          <w:sz w:val="22"/>
          <w:szCs w:val="22"/>
        </w:rPr>
        <w:t xml:space="preserve">Etapu 1, </w:t>
      </w:r>
      <w:r w:rsidR="001C675A">
        <w:rPr>
          <w:rFonts w:ascii="Lato" w:hAnsi="Lato" w:cstheme="minorHAnsi"/>
          <w:spacing w:val="-2"/>
          <w:sz w:val="22"/>
          <w:szCs w:val="22"/>
        </w:rPr>
        <w:t>E</w:t>
      </w:r>
      <w:r w:rsidR="005F36C3">
        <w:rPr>
          <w:rFonts w:ascii="Lato" w:hAnsi="Lato" w:cstheme="minorHAnsi"/>
          <w:spacing w:val="-2"/>
          <w:sz w:val="22"/>
          <w:szCs w:val="22"/>
        </w:rPr>
        <w:t>tapu 2 lit. a) i c) oraz Etapu 3 lit. a)</w:t>
      </w:r>
      <w:r w:rsidR="00114920" w:rsidRPr="00D35869">
        <w:rPr>
          <w:rFonts w:ascii="Lato" w:hAnsi="Lato" w:cstheme="minorHAnsi"/>
          <w:spacing w:val="-2"/>
          <w:sz w:val="22"/>
          <w:szCs w:val="22"/>
        </w:rPr>
        <w:t xml:space="preserve"> </w:t>
      </w:r>
      <w:r w:rsidR="008358BA" w:rsidRPr="00D35869">
        <w:rPr>
          <w:rFonts w:ascii="Lato" w:hAnsi="Lato" w:cstheme="minorHAnsi"/>
          <w:spacing w:val="-2"/>
          <w:sz w:val="22"/>
          <w:szCs w:val="22"/>
        </w:rPr>
        <w:t>Przedmiotu U</w:t>
      </w:r>
      <w:r w:rsidRPr="00D35869">
        <w:rPr>
          <w:rFonts w:ascii="Lato" w:hAnsi="Lato" w:cstheme="minorHAnsi"/>
          <w:spacing w:val="-2"/>
          <w:sz w:val="22"/>
          <w:szCs w:val="22"/>
        </w:rPr>
        <w:t>mowy uznaje się dzień podpisania</w:t>
      </w:r>
      <w:r w:rsidR="00EE6C0D">
        <w:rPr>
          <w:rFonts w:ascii="Lato" w:hAnsi="Lato" w:cstheme="minorHAnsi"/>
          <w:spacing w:val="-2"/>
          <w:sz w:val="22"/>
          <w:szCs w:val="22"/>
        </w:rPr>
        <w:t xml:space="preserve"> </w:t>
      </w:r>
      <w:r w:rsidR="00D67192">
        <w:rPr>
          <w:rFonts w:ascii="Lato" w:hAnsi="Lato" w:cstheme="minorHAnsi"/>
          <w:spacing w:val="-2"/>
          <w:sz w:val="22"/>
          <w:szCs w:val="22"/>
        </w:rPr>
        <w:t xml:space="preserve">bez zastrzeżeń </w:t>
      </w:r>
      <w:r w:rsidR="00766702" w:rsidRPr="00D35869">
        <w:rPr>
          <w:rFonts w:ascii="Lato" w:hAnsi="Lato" w:cstheme="minorHAnsi"/>
          <w:spacing w:val="-2"/>
          <w:sz w:val="22"/>
          <w:szCs w:val="22"/>
        </w:rPr>
        <w:t xml:space="preserve"> </w:t>
      </w:r>
      <w:r w:rsidR="00272F3A" w:rsidRPr="00D35869">
        <w:rPr>
          <w:rFonts w:ascii="Lato" w:hAnsi="Lato" w:cstheme="minorHAnsi"/>
          <w:spacing w:val="-2"/>
          <w:sz w:val="22"/>
          <w:szCs w:val="22"/>
        </w:rPr>
        <w:t xml:space="preserve"> </w:t>
      </w:r>
      <w:r w:rsidRPr="00D35869">
        <w:rPr>
          <w:rFonts w:ascii="Lato" w:hAnsi="Lato" w:cstheme="minorHAnsi"/>
          <w:spacing w:val="-2"/>
          <w:sz w:val="22"/>
          <w:szCs w:val="22"/>
        </w:rPr>
        <w:t>protokoł</w:t>
      </w:r>
      <w:r w:rsidR="00286258" w:rsidRPr="00D35869">
        <w:rPr>
          <w:rFonts w:ascii="Lato" w:hAnsi="Lato" w:cstheme="minorHAnsi"/>
          <w:spacing w:val="-2"/>
          <w:sz w:val="22"/>
          <w:szCs w:val="22"/>
        </w:rPr>
        <w:t>ów</w:t>
      </w:r>
      <w:r w:rsidRPr="00D35869">
        <w:rPr>
          <w:rFonts w:ascii="Lato" w:hAnsi="Lato" w:cstheme="minorHAnsi"/>
          <w:spacing w:val="-2"/>
          <w:sz w:val="22"/>
          <w:szCs w:val="22"/>
        </w:rPr>
        <w:t xml:space="preserve"> odbioru,</w:t>
      </w:r>
      <w:r w:rsidRPr="00D35869">
        <w:rPr>
          <w:rFonts w:ascii="Lato" w:hAnsi="Lato" w:cstheme="minorHAnsi"/>
          <w:sz w:val="22"/>
          <w:szCs w:val="22"/>
        </w:rPr>
        <w:t xml:space="preserve"> o który</w:t>
      </w:r>
      <w:r w:rsidR="00286258" w:rsidRPr="00D35869">
        <w:rPr>
          <w:rFonts w:ascii="Lato" w:hAnsi="Lato" w:cstheme="minorHAnsi"/>
          <w:sz w:val="22"/>
          <w:szCs w:val="22"/>
        </w:rPr>
        <w:t>ch</w:t>
      </w:r>
      <w:r w:rsidRPr="00D35869">
        <w:rPr>
          <w:rFonts w:ascii="Lato" w:hAnsi="Lato" w:cstheme="minorHAnsi"/>
          <w:sz w:val="22"/>
          <w:szCs w:val="22"/>
        </w:rPr>
        <w:t xml:space="preserve"> mowa w </w:t>
      </w:r>
      <w:r w:rsidRPr="00D35869">
        <w:rPr>
          <w:rFonts w:ascii="Lato" w:hAnsi="Lato" w:cstheme="minorHAnsi"/>
          <w:color w:val="auto"/>
          <w:sz w:val="22"/>
          <w:szCs w:val="22"/>
        </w:rPr>
        <w:t xml:space="preserve">§ 5 ust. </w:t>
      </w:r>
      <w:r w:rsidR="00716588" w:rsidRPr="00D35869">
        <w:rPr>
          <w:rFonts w:ascii="Lato" w:hAnsi="Lato" w:cstheme="minorHAnsi"/>
          <w:color w:val="auto"/>
          <w:sz w:val="22"/>
          <w:szCs w:val="22"/>
        </w:rPr>
        <w:t>3</w:t>
      </w:r>
      <w:r w:rsidRPr="00D35869">
        <w:rPr>
          <w:rFonts w:ascii="Lato" w:hAnsi="Lato" w:cstheme="minorHAnsi"/>
          <w:color w:val="auto"/>
          <w:sz w:val="22"/>
          <w:szCs w:val="22"/>
        </w:rPr>
        <w:t xml:space="preserve"> </w:t>
      </w:r>
      <w:r w:rsidR="00687730">
        <w:rPr>
          <w:rFonts w:ascii="Lato" w:hAnsi="Lato" w:cstheme="minorHAnsi"/>
          <w:color w:val="auto"/>
          <w:sz w:val="22"/>
          <w:szCs w:val="22"/>
        </w:rPr>
        <w:t xml:space="preserve">pkt 1), pkt 2) lit. a), pkt 3 lit. a) </w:t>
      </w:r>
      <w:r w:rsidR="00312B27" w:rsidRPr="00D35869">
        <w:rPr>
          <w:rFonts w:ascii="Lato" w:hAnsi="Lato" w:cstheme="minorHAnsi"/>
          <w:color w:val="auto"/>
          <w:sz w:val="22"/>
          <w:szCs w:val="22"/>
        </w:rPr>
        <w:t>U</w:t>
      </w:r>
      <w:r w:rsidRPr="00D35869">
        <w:rPr>
          <w:rFonts w:ascii="Lato" w:hAnsi="Lato" w:cstheme="minorHAnsi"/>
          <w:color w:val="auto"/>
          <w:sz w:val="22"/>
          <w:szCs w:val="22"/>
        </w:rPr>
        <w:t>mowy</w:t>
      </w:r>
      <w:r w:rsidR="00BA3A4E">
        <w:rPr>
          <w:rFonts w:ascii="Lato" w:hAnsi="Lato" w:cstheme="minorHAnsi"/>
          <w:color w:val="auto"/>
          <w:sz w:val="22"/>
          <w:szCs w:val="22"/>
        </w:rPr>
        <w:t xml:space="preserve">. </w:t>
      </w:r>
      <w:r w:rsidR="001745D7">
        <w:rPr>
          <w:rFonts w:ascii="Lato" w:hAnsi="Lato" w:cstheme="minorHAnsi"/>
          <w:color w:val="auto"/>
          <w:sz w:val="22"/>
          <w:szCs w:val="22"/>
        </w:rPr>
        <w:t>Z</w:t>
      </w:r>
      <w:r w:rsidR="00BA3A4E">
        <w:rPr>
          <w:rFonts w:ascii="Lato" w:hAnsi="Lato" w:cstheme="minorHAnsi"/>
          <w:color w:val="auto"/>
          <w:sz w:val="22"/>
          <w:szCs w:val="22"/>
        </w:rPr>
        <w:t xml:space="preserve">a datę wykonania </w:t>
      </w:r>
      <w:r w:rsidR="001745D7">
        <w:rPr>
          <w:rFonts w:ascii="Lato" w:hAnsi="Lato" w:cstheme="minorHAnsi"/>
          <w:color w:val="auto"/>
          <w:sz w:val="22"/>
          <w:szCs w:val="22"/>
        </w:rPr>
        <w:t xml:space="preserve">Etapu 2 lit. b) i Etapu 3 lit. b) </w:t>
      </w:r>
      <w:r w:rsidR="00826BB8">
        <w:rPr>
          <w:rFonts w:ascii="Lato" w:hAnsi="Lato" w:cstheme="minorHAnsi"/>
          <w:color w:val="auto"/>
          <w:sz w:val="22"/>
          <w:szCs w:val="22"/>
        </w:rPr>
        <w:t xml:space="preserve">uznaje się </w:t>
      </w:r>
      <w:r w:rsidR="0015319D">
        <w:rPr>
          <w:rFonts w:ascii="Lato" w:hAnsi="Lato" w:cstheme="minorHAnsi"/>
          <w:color w:val="auto"/>
          <w:sz w:val="22"/>
          <w:szCs w:val="22"/>
        </w:rPr>
        <w:t xml:space="preserve">dzień podpisania ostatniego comiesięcznego jednostronnego protokołu odbioru, </w:t>
      </w:r>
      <w:r w:rsidR="002D0FDB">
        <w:rPr>
          <w:rFonts w:ascii="Lato" w:hAnsi="Lato" w:cstheme="minorHAnsi"/>
          <w:color w:val="auto"/>
          <w:sz w:val="22"/>
          <w:szCs w:val="22"/>
        </w:rPr>
        <w:t>o którym mowa w</w:t>
      </w:r>
      <w:r w:rsidR="006213A0">
        <w:rPr>
          <w:rFonts w:ascii="Lato" w:hAnsi="Lato" w:cstheme="minorHAnsi"/>
          <w:color w:val="auto"/>
          <w:sz w:val="22"/>
          <w:szCs w:val="22"/>
        </w:rPr>
        <w:t> </w:t>
      </w:r>
      <w:r w:rsidR="002D0FDB" w:rsidRPr="00D35869">
        <w:rPr>
          <w:rFonts w:ascii="Lato" w:hAnsi="Lato" w:cstheme="minorHAnsi"/>
          <w:snapToGrid w:val="0"/>
          <w:sz w:val="22"/>
          <w:szCs w:val="22"/>
        </w:rPr>
        <w:t>§</w:t>
      </w:r>
      <w:r w:rsidR="006213A0">
        <w:rPr>
          <w:rFonts w:ascii="Lato" w:hAnsi="Lato" w:cstheme="minorHAnsi"/>
          <w:snapToGrid w:val="0"/>
          <w:sz w:val="22"/>
          <w:szCs w:val="22"/>
        </w:rPr>
        <w:t> </w:t>
      </w:r>
      <w:r w:rsidR="00AE6AD6">
        <w:rPr>
          <w:rFonts w:ascii="Lato" w:hAnsi="Lato" w:cstheme="minorHAnsi"/>
          <w:color w:val="auto"/>
          <w:sz w:val="22"/>
          <w:szCs w:val="22"/>
        </w:rPr>
        <w:t xml:space="preserve">5 ust. 3 </w:t>
      </w:r>
      <w:r w:rsidR="004607A4">
        <w:rPr>
          <w:rFonts w:ascii="Lato" w:hAnsi="Lato" w:cstheme="minorHAnsi"/>
          <w:color w:val="auto"/>
          <w:sz w:val="22"/>
          <w:szCs w:val="22"/>
        </w:rPr>
        <w:t>pkt 2</w:t>
      </w:r>
      <w:r w:rsidR="0096029C">
        <w:rPr>
          <w:rFonts w:ascii="Lato" w:hAnsi="Lato" w:cstheme="minorHAnsi"/>
          <w:color w:val="auto"/>
          <w:sz w:val="22"/>
          <w:szCs w:val="22"/>
        </w:rPr>
        <w:t>)</w:t>
      </w:r>
      <w:r w:rsidR="004607A4">
        <w:rPr>
          <w:rFonts w:ascii="Lato" w:hAnsi="Lato" w:cstheme="minorHAnsi"/>
          <w:color w:val="auto"/>
          <w:sz w:val="22"/>
          <w:szCs w:val="22"/>
        </w:rPr>
        <w:t xml:space="preserve"> lit. b) i pkt 3</w:t>
      </w:r>
      <w:r w:rsidR="0096029C">
        <w:rPr>
          <w:rFonts w:ascii="Lato" w:hAnsi="Lato" w:cstheme="minorHAnsi"/>
          <w:color w:val="auto"/>
          <w:sz w:val="22"/>
          <w:szCs w:val="22"/>
        </w:rPr>
        <w:t>)</w:t>
      </w:r>
      <w:r w:rsidR="004607A4">
        <w:rPr>
          <w:rFonts w:ascii="Lato" w:hAnsi="Lato" w:cstheme="minorHAnsi"/>
          <w:color w:val="auto"/>
          <w:sz w:val="22"/>
          <w:szCs w:val="22"/>
        </w:rPr>
        <w:t xml:space="preserve"> lit</w:t>
      </w:r>
      <w:r w:rsidR="009166C2">
        <w:rPr>
          <w:rFonts w:ascii="Lato" w:hAnsi="Lato" w:cstheme="minorHAnsi"/>
          <w:color w:val="auto"/>
          <w:sz w:val="22"/>
          <w:szCs w:val="22"/>
        </w:rPr>
        <w:t>.</w:t>
      </w:r>
      <w:r w:rsidR="004607A4">
        <w:rPr>
          <w:rFonts w:ascii="Lato" w:hAnsi="Lato" w:cstheme="minorHAnsi"/>
          <w:color w:val="auto"/>
          <w:sz w:val="22"/>
          <w:szCs w:val="22"/>
        </w:rPr>
        <w:t xml:space="preserve"> b) Umowy.</w:t>
      </w:r>
    </w:p>
    <w:p w14:paraId="4EE5FCE8" w14:textId="37BDA9E8" w:rsidR="00070943" w:rsidRPr="00D35869" w:rsidRDefault="00716588" w:rsidP="00C744A0">
      <w:pPr>
        <w:pStyle w:val="Default"/>
        <w:spacing w:line="300" w:lineRule="auto"/>
        <w:ind w:right="0"/>
        <w:rPr>
          <w:rFonts w:ascii="Lato" w:hAnsi="Lato" w:cstheme="minorHAnsi"/>
          <w:sz w:val="22"/>
          <w:szCs w:val="22"/>
        </w:rPr>
      </w:pPr>
      <w:r w:rsidRPr="00D35869">
        <w:rPr>
          <w:rFonts w:ascii="Lato" w:hAnsi="Lato" w:cstheme="minorHAnsi"/>
          <w:b/>
          <w:bCs/>
          <w:sz w:val="22"/>
          <w:szCs w:val="22"/>
        </w:rPr>
        <w:t xml:space="preserve">  </w:t>
      </w:r>
      <w:r w:rsidR="0EAB9E40" w:rsidRPr="00D35869">
        <w:rPr>
          <w:rFonts w:ascii="Lato" w:hAnsi="Lato" w:cstheme="minorHAnsi"/>
          <w:b/>
          <w:bCs/>
          <w:snapToGrid w:val="0"/>
          <w:sz w:val="22"/>
          <w:szCs w:val="22"/>
        </w:rPr>
        <w:t>§ 3</w:t>
      </w:r>
    </w:p>
    <w:p w14:paraId="004A071F" w14:textId="77777777" w:rsidR="00D86D3F" w:rsidRPr="00D35869" w:rsidRDefault="00286258" w:rsidP="00C744A0">
      <w:pPr>
        <w:suppressAutoHyphens/>
        <w:spacing w:after="240"/>
        <w:ind w:right="0"/>
        <w:rPr>
          <w:rFonts w:ascii="Lato" w:hAnsi="Lato" w:cstheme="minorHAnsi"/>
          <w:b/>
          <w:bCs/>
          <w:sz w:val="22"/>
          <w:szCs w:val="22"/>
        </w:rPr>
      </w:pPr>
      <w:r w:rsidRPr="00D35869">
        <w:rPr>
          <w:rFonts w:ascii="Lato" w:hAnsi="Lato" w:cstheme="minorHAnsi"/>
          <w:b/>
          <w:bCs/>
          <w:sz w:val="22"/>
          <w:szCs w:val="22"/>
        </w:rPr>
        <w:t>[Obowiązki Wykonawcy]</w:t>
      </w:r>
    </w:p>
    <w:p w14:paraId="6782CDF0" w14:textId="77777777" w:rsidR="002B223A" w:rsidRPr="00D35869" w:rsidRDefault="00286258" w:rsidP="00AC0295">
      <w:pPr>
        <w:pStyle w:val="Akapitzlist"/>
        <w:numPr>
          <w:ilvl w:val="0"/>
          <w:numId w:val="9"/>
        </w:numPr>
        <w:suppressAutoHyphens/>
        <w:spacing w:after="240"/>
        <w:ind w:left="426"/>
        <w:rPr>
          <w:rFonts w:ascii="Lato" w:hAnsi="Lato" w:cstheme="minorHAnsi"/>
          <w:b/>
          <w:bCs/>
          <w:sz w:val="22"/>
          <w:szCs w:val="22"/>
        </w:rPr>
      </w:pPr>
      <w:r w:rsidRPr="00D35869">
        <w:rPr>
          <w:rFonts w:ascii="Lato" w:hAnsi="Lato" w:cstheme="minorHAnsi"/>
          <w:sz w:val="22"/>
          <w:szCs w:val="22"/>
        </w:rPr>
        <w:t>Do obowiązków Wykonawcy należy:</w:t>
      </w:r>
    </w:p>
    <w:p w14:paraId="2CB38C70" w14:textId="5D8BA9AC" w:rsidR="005E59F9" w:rsidRPr="00D35869" w:rsidRDefault="00286258" w:rsidP="00AC0295">
      <w:pPr>
        <w:pStyle w:val="Akapitzlist"/>
        <w:numPr>
          <w:ilvl w:val="0"/>
          <w:numId w:val="10"/>
        </w:numPr>
        <w:suppressAutoHyphens/>
        <w:spacing w:after="240"/>
        <w:ind w:left="567"/>
        <w:rPr>
          <w:rFonts w:ascii="Lato" w:hAnsi="Lato" w:cstheme="minorHAnsi"/>
          <w:b/>
          <w:bCs/>
          <w:sz w:val="22"/>
          <w:szCs w:val="22"/>
        </w:rPr>
      </w:pPr>
      <w:r w:rsidRPr="00D35869">
        <w:rPr>
          <w:rFonts w:ascii="Lato" w:hAnsi="Lato" w:cstheme="minorHAnsi"/>
          <w:sz w:val="22"/>
          <w:szCs w:val="22"/>
        </w:rPr>
        <w:t xml:space="preserve">wykonanie </w:t>
      </w:r>
      <w:r w:rsidR="00407F11">
        <w:rPr>
          <w:rFonts w:ascii="Lato" w:hAnsi="Lato" w:cstheme="minorHAnsi"/>
          <w:sz w:val="22"/>
          <w:szCs w:val="22"/>
        </w:rPr>
        <w:t>P</w:t>
      </w:r>
      <w:r w:rsidRPr="00D35869">
        <w:rPr>
          <w:rFonts w:ascii="Lato" w:hAnsi="Lato" w:cstheme="minorHAnsi"/>
          <w:sz w:val="22"/>
          <w:szCs w:val="22"/>
        </w:rPr>
        <w:t xml:space="preserve">rzedmiotu </w:t>
      </w:r>
      <w:r w:rsidR="00407F11">
        <w:rPr>
          <w:rFonts w:ascii="Lato" w:hAnsi="Lato" w:cstheme="minorHAnsi"/>
          <w:sz w:val="22"/>
          <w:szCs w:val="22"/>
        </w:rPr>
        <w:t>U</w:t>
      </w:r>
      <w:r w:rsidRPr="00D35869">
        <w:rPr>
          <w:rFonts w:ascii="Lato" w:hAnsi="Lato" w:cstheme="minorHAnsi"/>
          <w:sz w:val="22"/>
          <w:szCs w:val="22"/>
        </w:rPr>
        <w:t xml:space="preserve">mowy </w:t>
      </w:r>
      <w:r w:rsidR="008161EA" w:rsidRPr="00D35869">
        <w:rPr>
          <w:rFonts w:ascii="Lato" w:hAnsi="Lato" w:cstheme="minorHAnsi"/>
          <w:sz w:val="22"/>
          <w:szCs w:val="22"/>
        </w:rPr>
        <w:t>z uwzględnieniem obowiązujących przepisów prawa, przy zachowaniu należytej staranności wynikającej z zawodowego charakteru prowadzonej działalności, rzetelnie i terminowo, mając na względzie ochronę interesów Zamawiającego</w:t>
      </w:r>
      <w:r w:rsidR="006B3D78">
        <w:rPr>
          <w:rFonts w:ascii="Lato" w:hAnsi="Lato" w:cstheme="minorHAnsi"/>
          <w:sz w:val="22"/>
          <w:szCs w:val="22"/>
        </w:rPr>
        <w:t>;</w:t>
      </w:r>
    </w:p>
    <w:p w14:paraId="50DDE57A" w14:textId="3D0FFD87" w:rsidR="005E59F9" w:rsidRPr="00D35869" w:rsidRDefault="00286258" w:rsidP="00AC0295">
      <w:pPr>
        <w:pStyle w:val="Akapitzlist"/>
        <w:numPr>
          <w:ilvl w:val="0"/>
          <w:numId w:val="10"/>
        </w:numPr>
        <w:suppressAutoHyphens/>
        <w:spacing w:after="240"/>
        <w:ind w:left="567"/>
        <w:rPr>
          <w:rFonts w:ascii="Lato" w:hAnsi="Lato" w:cstheme="minorHAnsi"/>
          <w:b/>
          <w:bCs/>
          <w:sz w:val="22"/>
          <w:szCs w:val="22"/>
        </w:rPr>
      </w:pPr>
      <w:r w:rsidRPr="00D35869">
        <w:rPr>
          <w:rFonts w:ascii="Lato" w:hAnsi="Lato" w:cstheme="minorHAnsi"/>
          <w:sz w:val="22"/>
          <w:szCs w:val="22"/>
        </w:rPr>
        <w:t xml:space="preserve">wykonywanie </w:t>
      </w:r>
      <w:r w:rsidR="00E91058" w:rsidRPr="00D35869">
        <w:rPr>
          <w:rFonts w:ascii="Lato" w:hAnsi="Lato" w:cstheme="minorHAnsi"/>
          <w:sz w:val="22"/>
          <w:szCs w:val="22"/>
        </w:rPr>
        <w:t>prac</w:t>
      </w:r>
      <w:r w:rsidRPr="00D35869">
        <w:rPr>
          <w:rFonts w:ascii="Lato" w:hAnsi="Lato" w:cstheme="minorHAnsi"/>
          <w:sz w:val="22"/>
          <w:szCs w:val="22"/>
        </w:rPr>
        <w:t xml:space="preserve"> przy użyciu wysokiej jakości materiałów, nieszkodliwych dla środowiska wodnego</w:t>
      </w:r>
      <w:r w:rsidR="006B3D78">
        <w:rPr>
          <w:rFonts w:ascii="Lato" w:hAnsi="Lato" w:cstheme="minorHAnsi"/>
          <w:sz w:val="22"/>
          <w:szCs w:val="22"/>
        </w:rPr>
        <w:t>;</w:t>
      </w:r>
    </w:p>
    <w:p w14:paraId="6ECFB1E0" w14:textId="5D9D264B" w:rsidR="00626724" w:rsidRPr="00D35869" w:rsidRDefault="00286258" w:rsidP="00AC0295">
      <w:pPr>
        <w:pStyle w:val="Akapitzlist"/>
        <w:numPr>
          <w:ilvl w:val="0"/>
          <w:numId w:val="10"/>
        </w:numPr>
        <w:suppressAutoHyphens/>
        <w:spacing w:after="240"/>
        <w:ind w:left="567"/>
        <w:rPr>
          <w:rFonts w:ascii="Lato" w:hAnsi="Lato" w:cstheme="minorHAnsi"/>
          <w:b/>
          <w:bCs/>
          <w:sz w:val="22"/>
          <w:szCs w:val="22"/>
        </w:rPr>
      </w:pPr>
      <w:r w:rsidRPr="00D35869">
        <w:rPr>
          <w:rFonts w:ascii="Lato" w:hAnsi="Lato" w:cstheme="minorHAnsi"/>
          <w:sz w:val="22"/>
          <w:szCs w:val="22"/>
        </w:rPr>
        <w:t>unieszkodliwienie powstałych w trakcie wykonywania prac odpadów zgodnie z</w:t>
      </w:r>
      <w:r w:rsidR="006213A0">
        <w:rPr>
          <w:rFonts w:ascii="Lato" w:hAnsi="Lato" w:cstheme="minorHAnsi"/>
          <w:sz w:val="22"/>
          <w:szCs w:val="22"/>
        </w:rPr>
        <w:t> </w:t>
      </w:r>
      <w:r w:rsidRPr="00D35869">
        <w:rPr>
          <w:rFonts w:ascii="Lato" w:hAnsi="Lato" w:cstheme="minorHAnsi"/>
          <w:sz w:val="22"/>
          <w:szCs w:val="22"/>
        </w:rPr>
        <w:t>obowiązującymi przepisami prawa</w:t>
      </w:r>
      <w:r w:rsidR="006B3D78">
        <w:rPr>
          <w:rFonts w:ascii="Lato" w:hAnsi="Lato" w:cstheme="minorHAnsi"/>
          <w:sz w:val="22"/>
          <w:szCs w:val="22"/>
        </w:rPr>
        <w:t>;</w:t>
      </w:r>
    </w:p>
    <w:p w14:paraId="5BD93868" w14:textId="275EF4DA" w:rsidR="00A170E6" w:rsidRPr="00D35869" w:rsidRDefault="00A170E6" w:rsidP="00AC0295">
      <w:pPr>
        <w:pStyle w:val="Akapitzlist"/>
        <w:numPr>
          <w:ilvl w:val="0"/>
          <w:numId w:val="10"/>
        </w:numPr>
        <w:suppressAutoHyphens/>
        <w:spacing w:after="240"/>
        <w:ind w:left="567"/>
        <w:rPr>
          <w:rFonts w:ascii="Lato" w:hAnsi="Lato" w:cstheme="minorHAnsi"/>
          <w:b/>
          <w:bCs/>
          <w:sz w:val="22"/>
          <w:szCs w:val="22"/>
        </w:rPr>
      </w:pPr>
      <w:r w:rsidRPr="00D35869">
        <w:rPr>
          <w:rFonts w:ascii="Lato" w:hAnsi="Lato" w:cstheme="minorHAnsi"/>
          <w:sz w:val="22"/>
          <w:szCs w:val="22"/>
        </w:rPr>
        <w:t>zapewnienie warunków bezpieczeństwa w trakcie wykonywania prac</w:t>
      </w:r>
      <w:r w:rsidR="006B3D78">
        <w:rPr>
          <w:rFonts w:ascii="Lato" w:hAnsi="Lato" w:cstheme="minorHAnsi"/>
          <w:sz w:val="22"/>
          <w:szCs w:val="22"/>
        </w:rPr>
        <w:t>;</w:t>
      </w:r>
    </w:p>
    <w:p w14:paraId="58073605" w14:textId="471648D8" w:rsidR="00E80E9D" w:rsidRPr="00D35869" w:rsidRDefault="00335B65" w:rsidP="00AC0295">
      <w:pPr>
        <w:pStyle w:val="Akapitzlist"/>
        <w:numPr>
          <w:ilvl w:val="0"/>
          <w:numId w:val="10"/>
        </w:numPr>
        <w:suppressAutoHyphens/>
        <w:spacing w:after="240"/>
        <w:ind w:left="567"/>
        <w:rPr>
          <w:rFonts w:ascii="Lato" w:hAnsi="Lato" w:cstheme="minorHAnsi"/>
          <w:b/>
          <w:bCs/>
          <w:sz w:val="22"/>
          <w:szCs w:val="22"/>
        </w:rPr>
      </w:pPr>
      <w:r w:rsidRPr="00D35869">
        <w:rPr>
          <w:rFonts w:ascii="Lato" w:hAnsi="Lato" w:cstheme="minorHAnsi"/>
          <w:sz w:val="22"/>
          <w:szCs w:val="22"/>
        </w:rPr>
        <w:t xml:space="preserve">oznakowanie i zabezpieczenie </w:t>
      </w:r>
      <w:r w:rsidR="009E1079" w:rsidRPr="00D35869">
        <w:rPr>
          <w:rFonts w:ascii="Lato" w:hAnsi="Lato" w:cstheme="minorHAnsi"/>
          <w:sz w:val="22"/>
          <w:szCs w:val="22"/>
        </w:rPr>
        <w:t>terenu</w:t>
      </w:r>
      <w:r w:rsidR="00E34F7A" w:rsidRPr="00D35869">
        <w:rPr>
          <w:rFonts w:ascii="Lato" w:hAnsi="Lato" w:cstheme="minorHAnsi"/>
          <w:sz w:val="22"/>
          <w:szCs w:val="22"/>
        </w:rPr>
        <w:t>,</w:t>
      </w:r>
      <w:r w:rsidR="009E1079" w:rsidRPr="00D35869">
        <w:rPr>
          <w:rFonts w:ascii="Lato" w:hAnsi="Lato" w:cstheme="minorHAnsi"/>
          <w:sz w:val="22"/>
          <w:szCs w:val="22"/>
        </w:rPr>
        <w:t xml:space="preserve"> na którym będą prowadzone prace </w:t>
      </w:r>
      <w:r w:rsidR="007B366A" w:rsidRPr="00D35869">
        <w:rPr>
          <w:rFonts w:ascii="Lato" w:hAnsi="Lato" w:cstheme="minorHAnsi"/>
          <w:sz w:val="22"/>
          <w:szCs w:val="22"/>
        </w:rPr>
        <w:t>we własnym zakresie i na własny koszt</w:t>
      </w:r>
      <w:r w:rsidR="006B3D78">
        <w:rPr>
          <w:rFonts w:ascii="Lato" w:hAnsi="Lato" w:cstheme="minorHAnsi"/>
          <w:sz w:val="22"/>
          <w:szCs w:val="22"/>
        </w:rPr>
        <w:t>;</w:t>
      </w:r>
    </w:p>
    <w:p w14:paraId="04950F91" w14:textId="3CF56A0D" w:rsidR="006568A5" w:rsidRPr="00D35869" w:rsidRDefault="00CA2A4A" w:rsidP="00AC0295">
      <w:pPr>
        <w:pStyle w:val="Akapitzlist"/>
        <w:numPr>
          <w:ilvl w:val="0"/>
          <w:numId w:val="10"/>
        </w:numPr>
        <w:suppressAutoHyphens/>
        <w:spacing w:after="240"/>
        <w:ind w:left="567"/>
        <w:rPr>
          <w:rFonts w:ascii="Lato" w:hAnsi="Lato" w:cstheme="minorHAnsi"/>
          <w:b/>
          <w:bCs/>
          <w:sz w:val="22"/>
          <w:szCs w:val="22"/>
        </w:rPr>
      </w:pPr>
      <w:r w:rsidRPr="00D35869">
        <w:rPr>
          <w:rFonts w:ascii="Lato" w:hAnsi="Lato" w:cstheme="minorHAnsi"/>
          <w:sz w:val="22"/>
          <w:szCs w:val="22"/>
        </w:rPr>
        <w:t>utrzymania porządku wokół terenu prowadzonych prac</w:t>
      </w:r>
      <w:r w:rsidR="00B77BBE" w:rsidRPr="00D35869">
        <w:rPr>
          <w:rFonts w:ascii="Lato" w:hAnsi="Lato" w:cstheme="minorHAnsi"/>
          <w:sz w:val="22"/>
          <w:szCs w:val="22"/>
        </w:rPr>
        <w:t>, w szczególności na ciągach pieszo-rowerowych, chodnikach, jezdniach itp.</w:t>
      </w:r>
      <w:r w:rsidR="006B3D78">
        <w:rPr>
          <w:rFonts w:ascii="Lato" w:hAnsi="Lato" w:cstheme="minorHAnsi"/>
          <w:sz w:val="22"/>
          <w:szCs w:val="22"/>
        </w:rPr>
        <w:t>;</w:t>
      </w:r>
    </w:p>
    <w:p w14:paraId="27FA18D5" w14:textId="677739F8" w:rsidR="00CD3021" w:rsidRPr="00D35869" w:rsidRDefault="00CD3021" w:rsidP="00AC0295">
      <w:pPr>
        <w:pStyle w:val="Akapitzlist"/>
        <w:numPr>
          <w:ilvl w:val="0"/>
          <w:numId w:val="10"/>
        </w:numPr>
        <w:suppressAutoHyphens/>
        <w:spacing w:after="240"/>
        <w:ind w:left="567"/>
        <w:rPr>
          <w:rFonts w:ascii="Lato" w:hAnsi="Lato" w:cstheme="minorHAnsi"/>
          <w:b/>
          <w:bCs/>
          <w:sz w:val="22"/>
          <w:szCs w:val="22"/>
        </w:rPr>
      </w:pPr>
      <w:r w:rsidRPr="00D35869">
        <w:rPr>
          <w:rFonts w:ascii="Lato" w:hAnsi="Lato" w:cstheme="minorHAnsi"/>
          <w:sz w:val="22"/>
          <w:szCs w:val="22"/>
        </w:rPr>
        <w:t>powiadomienie Zamawiającego e-mailem na adres wskazany w § 10 ust. 2 pkt 1) Umowy o</w:t>
      </w:r>
      <w:r w:rsidR="006213A0">
        <w:rPr>
          <w:rFonts w:ascii="Lato" w:hAnsi="Lato" w:cstheme="minorHAnsi"/>
          <w:sz w:val="22"/>
          <w:szCs w:val="22"/>
        </w:rPr>
        <w:t> </w:t>
      </w:r>
      <w:r w:rsidRPr="00D35869">
        <w:rPr>
          <w:rFonts w:ascii="Lato" w:hAnsi="Lato" w:cstheme="minorHAnsi"/>
          <w:sz w:val="22"/>
          <w:szCs w:val="22"/>
        </w:rPr>
        <w:t xml:space="preserve">gotowości do odbioru Etapu </w:t>
      </w:r>
      <w:r w:rsidR="00DD36F4">
        <w:rPr>
          <w:rFonts w:ascii="Lato" w:hAnsi="Lato" w:cstheme="minorHAnsi"/>
          <w:sz w:val="22"/>
          <w:szCs w:val="22"/>
        </w:rPr>
        <w:t xml:space="preserve">1 oraz Etapu 2 lit. </w:t>
      </w:r>
      <w:r w:rsidR="00F573F7">
        <w:rPr>
          <w:rFonts w:ascii="Lato" w:hAnsi="Lato" w:cstheme="minorHAnsi"/>
          <w:sz w:val="22"/>
          <w:szCs w:val="22"/>
        </w:rPr>
        <w:t>lit. a) i c) oraz Etapu 3 lit. a) Umowy.</w:t>
      </w:r>
    </w:p>
    <w:p w14:paraId="6EF0C0C0" w14:textId="71895DC7" w:rsidR="00F71663" w:rsidRPr="00D35869" w:rsidRDefault="009A5E67" w:rsidP="00AC0295">
      <w:pPr>
        <w:pStyle w:val="Akapitzlist"/>
        <w:numPr>
          <w:ilvl w:val="0"/>
          <w:numId w:val="9"/>
        </w:numPr>
        <w:suppressAutoHyphens/>
        <w:spacing w:after="240"/>
        <w:ind w:left="426"/>
        <w:rPr>
          <w:rFonts w:ascii="Lato" w:hAnsi="Lato" w:cstheme="minorHAnsi"/>
          <w:b/>
          <w:bCs/>
          <w:sz w:val="22"/>
          <w:szCs w:val="22"/>
        </w:rPr>
      </w:pPr>
      <w:r w:rsidRPr="00D35869">
        <w:rPr>
          <w:rFonts w:ascii="Lato" w:hAnsi="Lato" w:cstheme="minorHAnsi"/>
          <w:sz w:val="22"/>
          <w:szCs w:val="22"/>
        </w:rPr>
        <w:lastRenderedPageBreak/>
        <w:t>Wykonawca oświadcza, że posiada wiedzę i doświadczenie niezbędne do profesjonalnego wykonania Umowy oraz iż dysponuje wszystkimi narzędziami i urządzeniami technicznymi koniecznymi do prawidłowej realizacji Umowy. </w:t>
      </w:r>
    </w:p>
    <w:p w14:paraId="1B6ECAB1" w14:textId="77777777" w:rsidR="00784E8D" w:rsidRPr="00D35869" w:rsidRDefault="00784E8D" w:rsidP="00AC0295">
      <w:pPr>
        <w:pStyle w:val="Akapitzlist"/>
        <w:numPr>
          <w:ilvl w:val="0"/>
          <w:numId w:val="8"/>
        </w:numPr>
        <w:suppressAutoHyphens/>
        <w:spacing w:after="240"/>
        <w:ind w:left="426"/>
        <w:rPr>
          <w:rFonts w:ascii="Lato" w:hAnsi="Lato" w:cstheme="minorHAnsi"/>
          <w:sz w:val="22"/>
          <w:szCs w:val="22"/>
        </w:rPr>
      </w:pPr>
      <w:r w:rsidRPr="00D35869">
        <w:rPr>
          <w:rFonts w:ascii="Lato" w:hAnsi="Lato" w:cstheme="minorHAnsi"/>
          <w:sz w:val="22"/>
          <w:szCs w:val="22"/>
        </w:rPr>
        <w:t>Wykonawca zobowiązany jest do dysponowania ubezpieczeniem odpowiedzialności cywilnej deliktowej i kontraktowej z tytułu prowadzonej działalności gospodarczej związanej z Przedmiotem Umowy obejmującym swym zakresem m.in. szkody poniesione przez osoby trzecie w wyniku śmierci, uszkodzenia ciała, rozstroju zdrowia (szkoda osobowa) lub w wyniku utraty, zniszczenia lub uszkodzenia mienia własnego lub osób trzecich, a także szkody spowodowane błędami (szkoda rzeczowa), powstałe w związku z wykonywaniem Przedmiotu Umowy, na kwotę nie niższą niż 100% sumy łącznego Wynagrodzenia brutto, przez cały okres obowiązywania Umowy, z zachowaniem ciągłości i wysokości ubezpieczenia. Na żądanie Zamawiającego, w terminie 2 dni roboczych od otrzymania tego żądania, Wykonawca zobowiązany jest przekazać Zamawiającemu poświadczoną za zgodność z oryginałem przez Wykonawcę kopię polisy wraz z dokumentami potwierdzającymi jej opłacenie. </w:t>
      </w:r>
    </w:p>
    <w:p w14:paraId="1C5BC502" w14:textId="01D0F222" w:rsidR="00784E8D" w:rsidRPr="00D35869" w:rsidRDefault="000C13EB" w:rsidP="00AC0295">
      <w:pPr>
        <w:pStyle w:val="Akapitzlist"/>
        <w:numPr>
          <w:ilvl w:val="0"/>
          <w:numId w:val="8"/>
        </w:numPr>
        <w:suppressAutoHyphens/>
        <w:spacing w:after="240"/>
        <w:ind w:left="426"/>
        <w:rPr>
          <w:rFonts w:ascii="Lato" w:hAnsi="Lato" w:cstheme="minorHAnsi"/>
          <w:sz w:val="22"/>
          <w:szCs w:val="22"/>
        </w:rPr>
      </w:pPr>
      <w:r w:rsidRPr="00D35869">
        <w:rPr>
          <w:rFonts w:ascii="Lato" w:hAnsi="Lato" w:cstheme="minorHAnsi"/>
          <w:sz w:val="22"/>
          <w:szCs w:val="22"/>
        </w:rPr>
        <w:t>Wykonawca zobowiązuje się do stałej współpracy z Zamawiającym w trakcie realizacji Przedmiotu Umowy, w szczególności do wyznaczenia osoby odpowiedzialnej za kontakt z Zamawiającym. </w:t>
      </w:r>
    </w:p>
    <w:p w14:paraId="0489D9A0" w14:textId="361EC537" w:rsidR="00ED6FF6" w:rsidRDefault="000C13EB" w:rsidP="00AC0295">
      <w:pPr>
        <w:pStyle w:val="Akapitzlist"/>
        <w:numPr>
          <w:ilvl w:val="0"/>
          <w:numId w:val="8"/>
        </w:numPr>
        <w:suppressAutoHyphens/>
        <w:spacing w:after="240"/>
        <w:ind w:left="426"/>
        <w:rPr>
          <w:rFonts w:ascii="Lato" w:hAnsi="Lato" w:cstheme="minorHAnsi"/>
          <w:sz w:val="22"/>
          <w:szCs w:val="22"/>
        </w:rPr>
      </w:pPr>
      <w:r w:rsidRPr="00D35869">
        <w:rPr>
          <w:rFonts w:ascii="Lato" w:hAnsi="Lato" w:cstheme="minorHAnsi"/>
          <w:sz w:val="22"/>
          <w:szCs w:val="22"/>
        </w:rPr>
        <w:t>Wykonawca zobowiązany jest niezwłocznie uwzględniać wytyczne Zamawiającego zgłaszane w</w:t>
      </w:r>
      <w:r w:rsidR="006213A0">
        <w:rPr>
          <w:rFonts w:ascii="Lato" w:hAnsi="Lato" w:cstheme="minorHAnsi"/>
          <w:sz w:val="22"/>
          <w:szCs w:val="22"/>
        </w:rPr>
        <w:t> </w:t>
      </w:r>
      <w:r w:rsidRPr="00D35869">
        <w:rPr>
          <w:rFonts w:ascii="Lato" w:hAnsi="Lato" w:cstheme="minorHAnsi"/>
          <w:sz w:val="22"/>
          <w:szCs w:val="22"/>
        </w:rPr>
        <w:t>trakcie wykonywania Umowy w formie pisemnej, elektronicznej lub na adres email wskazany w Umowie. </w:t>
      </w:r>
    </w:p>
    <w:p w14:paraId="50F3F7F7" w14:textId="77777777" w:rsidR="00ED6FF6" w:rsidRDefault="007D204E" w:rsidP="00AC0295">
      <w:pPr>
        <w:pStyle w:val="Akapitzlist"/>
        <w:numPr>
          <w:ilvl w:val="0"/>
          <w:numId w:val="8"/>
        </w:numPr>
        <w:suppressAutoHyphens/>
        <w:spacing w:after="240"/>
        <w:ind w:left="426"/>
        <w:rPr>
          <w:rFonts w:ascii="Lato" w:hAnsi="Lato" w:cstheme="minorHAnsi"/>
          <w:sz w:val="22"/>
          <w:szCs w:val="22"/>
        </w:rPr>
      </w:pPr>
      <w:r w:rsidRPr="00ED6FF6">
        <w:rPr>
          <w:rFonts w:ascii="Lato" w:hAnsi="Lato" w:cstheme="minorHAnsi"/>
          <w:sz w:val="22"/>
          <w:szCs w:val="22"/>
        </w:rPr>
        <w:t>Wykonawca zobowiązany jest do niezwłocznego rozpatrywania wszelkich skarg osób trzecich na działania lub zaniechania Wykonawcy, przekazanych przez Zamawiającego lub za pośrednictwem Zamawiającego, w terminie nie dłuższym niż 14 dni od daty ich otrzymania oraz powiadomi Zamawiającego o sposobie załatwienia danej sprawy.</w:t>
      </w:r>
    </w:p>
    <w:p w14:paraId="093A47E8" w14:textId="77777777" w:rsidR="00ED6FF6" w:rsidRDefault="009D0E27" w:rsidP="00AC0295">
      <w:pPr>
        <w:pStyle w:val="Akapitzlist"/>
        <w:numPr>
          <w:ilvl w:val="0"/>
          <w:numId w:val="8"/>
        </w:numPr>
        <w:suppressAutoHyphens/>
        <w:spacing w:after="240"/>
        <w:ind w:left="426"/>
        <w:rPr>
          <w:rFonts w:ascii="Lato" w:hAnsi="Lato" w:cstheme="minorHAnsi"/>
          <w:sz w:val="22"/>
          <w:szCs w:val="22"/>
        </w:rPr>
      </w:pPr>
      <w:r w:rsidRPr="00ED6FF6">
        <w:rPr>
          <w:rFonts w:ascii="Lato" w:hAnsi="Lato" w:cstheme="minorHAnsi"/>
          <w:sz w:val="22"/>
          <w:szCs w:val="22"/>
        </w:rPr>
        <w:t>Wykonawca ponosi odpowiedzialność za wszelkie roszczenia cywilno-prawne osób trzecich, mogące powstać w wyniku niewłaściwego bądź niezgodnego z Umową wykonywania prac. </w:t>
      </w:r>
    </w:p>
    <w:p w14:paraId="33905134" w14:textId="77777777" w:rsidR="00ED6FF6" w:rsidRDefault="00796954" w:rsidP="00AC0295">
      <w:pPr>
        <w:pStyle w:val="Akapitzlist"/>
        <w:numPr>
          <w:ilvl w:val="0"/>
          <w:numId w:val="8"/>
        </w:numPr>
        <w:suppressAutoHyphens/>
        <w:spacing w:after="240"/>
        <w:ind w:left="426"/>
        <w:rPr>
          <w:rFonts w:ascii="Lato" w:hAnsi="Lato" w:cstheme="minorHAnsi"/>
          <w:sz w:val="22"/>
          <w:szCs w:val="22"/>
        </w:rPr>
      </w:pPr>
      <w:r w:rsidRPr="00ED6FF6">
        <w:rPr>
          <w:rFonts w:ascii="Lato" w:hAnsi="Lato" w:cstheme="minorHAnsi"/>
          <w:sz w:val="22"/>
          <w:szCs w:val="22"/>
        </w:rPr>
        <w:t>W ramach wykonywania Przedmiotu Umowy Wykonawca nie jest uprawniony do zaciągania jakichkolwiek zobowiązań w imieniu Zamawiającego, ani też do przyjmowania jakichkolwiek świadczeń pieniężnych na rzecz Zamawiającego.</w:t>
      </w:r>
    </w:p>
    <w:p w14:paraId="744CB2F1" w14:textId="30CC9581" w:rsidR="00796954" w:rsidRPr="00ED6FF6" w:rsidRDefault="002A50FC" w:rsidP="00AC0295">
      <w:pPr>
        <w:pStyle w:val="Akapitzlist"/>
        <w:numPr>
          <w:ilvl w:val="0"/>
          <w:numId w:val="8"/>
        </w:numPr>
        <w:suppressAutoHyphens/>
        <w:spacing w:after="240"/>
        <w:ind w:left="426"/>
        <w:rPr>
          <w:rFonts w:ascii="Lato" w:hAnsi="Lato" w:cstheme="minorHAnsi"/>
          <w:sz w:val="22"/>
          <w:szCs w:val="22"/>
        </w:rPr>
      </w:pPr>
      <w:r w:rsidRPr="00ED6FF6">
        <w:rPr>
          <w:rFonts w:ascii="Lato" w:hAnsi="Lato" w:cstheme="minorHAnsi"/>
          <w:sz w:val="22"/>
          <w:szCs w:val="22"/>
        </w:rPr>
        <w:t>Wykonawca przyjmuje pełną odpowiedzialność cywilną za wszelkie wyrządzone przez Wykonawcę i</w:t>
      </w:r>
      <w:r w:rsidR="00E34F7A" w:rsidRPr="00ED6FF6">
        <w:rPr>
          <w:rFonts w:ascii="Lato" w:hAnsi="Lato" w:cstheme="minorHAnsi"/>
          <w:sz w:val="22"/>
          <w:szCs w:val="22"/>
        </w:rPr>
        <w:t> </w:t>
      </w:r>
      <w:r w:rsidRPr="00ED6FF6">
        <w:rPr>
          <w:rFonts w:ascii="Lato" w:hAnsi="Lato" w:cstheme="minorHAnsi"/>
          <w:sz w:val="22"/>
          <w:szCs w:val="22"/>
        </w:rPr>
        <w:t>jego podwykonawców oraz inne osoby działające na jego zlecenie lub w jego imieniu szkody osobiste i majątkowe, wyrządzone osobom trzecim, w związku z wykonywaniem Umowy i</w:t>
      </w:r>
      <w:r w:rsidR="00E34F7A" w:rsidRPr="00ED6FF6">
        <w:rPr>
          <w:rFonts w:ascii="Lato" w:hAnsi="Lato" w:cstheme="minorHAnsi"/>
          <w:sz w:val="22"/>
          <w:szCs w:val="22"/>
        </w:rPr>
        <w:t> </w:t>
      </w:r>
      <w:r w:rsidRPr="00ED6FF6">
        <w:rPr>
          <w:rFonts w:ascii="Lato" w:hAnsi="Lato" w:cstheme="minorHAnsi"/>
          <w:sz w:val="22"/>
          <w:szCs w:val="22"/>
        </w:rPr>
        <w:t>zobowiązuje się do przejęcia obowiązku zapłaty kwot zasądzonych z tego tytułu od Zamawiającego lub osób upoważnionych do jego reprezentacji, pracowników i innych osób działających w imieniu Zamawiającego, łącznie z obowiązkiem zapłaty zasądzonych odsetek i kosztów postępowania sądowego.</w:t>
      </w:r>
    </w:p>
    <w:p w14:paraId="759BDD59" w14:textId="7C10CFBC" w:rsidR="00070943" w:rsidRPr="00D35869" w:rsidRDefault="58C81632" w:rsidP="00C744A0">
      <w:pPr>
        <w:spacing w:before="240" w:line="300" w:lineRule="auto"/>
        <w:ind w:right="0"/>
        <w:rPr>
          <w:rFonts w:ascii="Lato" w:hAnsi="Lato" w:cstheme="minorHAnsi"/>
          <w:b/>
          <w:bCs/>
          <w:snapToGrid w:val="0"/>
          <w:sz w:val="22"/>
          <w:szCs w:val="22"/>
        </w:rPr>
      </w:pPr>
      <w:bookmarkStart w:id="0" w:name="_Hlk69389502"/>
      <w:bookmarkStart w:id="1" w:name="_Hlk69300004"/>
      <w:r w:rsidRPr="00D35869">
        <w:rPr>
          <w:rFonts w:ascii="Lato" w:hAnsi="Lato" w:cstheme="minorHAnsi"/>
          <w:b/>
          <w:bCs/>
          <w:snapToGrid w:val="0"/>
          <w:sz w:val="22"/>
          <w:szCs w:val="22"/>
        </w:rPr>
        <w:t xml:space="preserve">§ </w:t>
      </w:r>
      <w:r w:rsidR="1C399E5B" w:rsidRPr="00D35869">
        <w:rPr>
          <w:rFonts w:ascii="Lato" w:hAnsi="Lato" w:cstheme="minorHAnsi"/>
          <w:b/>
          <w:bCs/>
          <w:snapToGrid w:val="0"/>
          <w:sz w:val="22"/>
          <w:szCs w:val="22"/>
        </w:rPr>
        <w:t>4</w:t>
      </w:r>
    </w:p>
    <w:bookmarkEnd w:id="0"/>
    <w:p w14:paraId="7787903F" w14:textId="515760DE" w:rsidR="001612F6" w:rsidRPr="00D35869" w:rsidRDefault="57A5399F" w:rsidP="00C744A0">
      <w:pPr>
        <w:spacing w:after="120" w:line="300" w:lineRule="auto"/>
        <w:ind w:right="0"/>
        <w:rPr>
          <w:rFonts w:ascii="Lato" w:hAnsi="Lato" w:cstheme="minorHAnsi"/>
          <w:b/>
          <w:bCs/>
          <w:snapToGrid w:val="0"/>
          <w:sz w:val="22"/>
          <w:szCs w:val="22"/>
        </w:rPr>
      </w:pPr>
      <w:r w:rsidRPr="00D35869">
        <w:rPr>
          <w:rFonts w:ascii="Lato" w:hAnsi="Lato" w:cstheme="minorHAnsi"/>
          <w:b/>
          <w:bCs/>
          <w:snapToGrid w:val="0"/>
          <w:sz w:val="22"/>
          <w:szCs w:val="22"/>
        </w:rPr>
        <w:t>[</w:t>
      </w:r>
      <w:r w:rsidR="00E96840" w:rsidRPr="00D35869">
        <w:rPr>
          <w:rFonts w:ascii="Lato" w:hAnsi="Lato" w:cstheme="minorHAnsi"/>
          <w:b/>
          <w:bCs/>
          <w:sz w:val="22"/>
          <w:szCs w:val="22"/>
        </w:rPr>
        <w:t>Obowiązki Zamawiającego</w:t>
      </w:r>
      <w:r w:rsidR="1C399E5B" w:rsidRPr="00D35869">
        <w:rPr>
          <w:rFonts w:ascii="Lato" w:hAnsi="Lato" w:cstheme="minorHAnsi"/>
          <w:b/>
          <w:bCs/>
          <w:snapToGrid w:val="0"/>
          <w:sz w:val="22"/>
          <w:szCs w:val="22"/>
        </w:rPr>
        <w:t>]</w:t>
      </w:r>
    </w:p>
    <w:p w14:paraId="35B0A357" w14:textId="26A2939B" w:rsidR="00DE465C" w:rsidRPr="00D35869" w:rsidRDefault="00943457" w:rsidP="00C16B6B">
      <w:pPr>
        <w:spacing w:line="288" w:lineRule="auto"/>
        <w:rPr>
          <w:rFonts w:ascii="Lato" w:hAnsi="Lato" w:cstheme="minorHAnsi"/>
          <w:snapToGrid w:val="0"/>
          <w:sz w:val="22"/>
          <w:szCs w:val="22"/>
        </w:rPr>
      </w:pPr>
      <w:r w:rsidRPr="00D35869">
        <w:rPr>
          <w:rFonts w:ascii="Lato" w:hAnsi="Lato" w:cstheme="minorHAnsi"/>
          <w:snapToGrid w:val="0"/>
          <w:sz w:val="22"/>
          <w:szCs w:val="22"/>
        </w:rPr>
        <w:t>Do obowiązków Zamawiającego należy</w:t>
      </w:r>
      <w:r w:rsidR="00E96840" w:rsidRPr="00D35869">
        <w:rPr>
          <w:rFonts w:ascii="Lato" w:hAnsi="Lato" w:cstheme="minorHAnsi"/>
          <w:snapToGrid w:val="0"/>
          <w:sz w:val="22"/>
          <w:szCs w:val="22"/>
        </w:rPr>
        <w:t>:</w:t>
      </w:r>
    </w:p>
    <w:p w14:paraId="1CEBE54F" w14:textId="0D8840B3" w:rsidR="00BE16D5" w:rsidRPr="00D35869" w:rsidRDefault="00BE16D5" w:rsidP="00AC0295">
      <w:pPr>
        <w:pStyle w:val="Akapitzlist"/>
        <w:numPr>
          <w:ilvl w:val="0"/>
          <w:numId w:val="11"/>
        </w:numPr>
        <w:ind w:left="426"/>
        <w:rPr>
          <w:snapToGrid w:val="0"/>
        </w:rPr>
      </w:pPr>
      <w:r w:rsidRPr="00BE16D5">
        <w:rPr>
          <w:rFonts w:ascii="Lato" w:hAnsi="Lato" w:cstheme="minorHAnsi"/>
          <w:snapToGrid w:val="0"/>
          <w:sz w:val="22"/>
          <w:szCs w:val="22"/>
        </w:rPr>
        <w:lastRenderedPageBreak/>
        <w:t>wyznaczenie terminu odbioru po powiadomieniu Zamawiającego przez Wykonawcę o gotowości do</w:t>
      </w:r>
      <w:r w:rsidR="002B7A69">
        <w:rPr>
          <w:rFonts w:ascii="Lato" w:hAnsi="Lato" w:cstheme="minorHAnsi"/>
          <w:snapToGrid w:val="0"/>
          <w:sz w:val="22"/>
          <w:szCs w:val="22"/>
        </w:rPr>
        <w:t xml:space="preserve"> protokolarnego</w:t>
      </w:r>
      <w:r w:rsidRPr="00BE16D5">
        <w:rPr>
          <w:rFonts w:ascii="Lato" w:hAnsi="Lato" w:cstheme="minorHAnsi"/>
          <w:snapToGrid w:val="0"/>
          <w:sz w:val="22"/>
          <w:szCs w:val="22"/>
        </w:rPr>
        <w:t xml:space="preserve"> odbioru </w:t>
      </w:r>
      <w:r w:rsidR="002B7A69">
        <w:rPr>
          <w:rFonts w:ascii="Lato" w:hAnsi="Lato" w:cstheme="minorHAnsi"/>
          <w:snapToGrid w:val="0"/>
          <w:sz w:val="22"/>
          <w:szCs w:val="22"/>
        </w:rPr>
        <w:t>Etapu 1</w:t>
      </w:r>
      <w:r w:rsidR="00615FF7">
        <w:rPr>
          <w:rFonts w:ascii="Lato" w:hAnsi="Lato" w:cstheme="minorHAnsi"/>
          <w:snapToGrid w:val="0"/>
          <w:sz w:val="22"/>
          <w:szCs w:val="22"/>
        </w:rPr>
        <w:t xml:space="preserve"> oraz Etapu </w:t>
      </w:r>
      <w:r w:rsidR="00B83E91">
        <w:rPr>
          <w:rFonts w:ascii="Lato" w:hAnsi="Lato" w:cstheme="minorHAnsi"/>
          <w:snapToGrid w:val="0"/>
          <w:sz w:val="22"/>
          <w:szCs w:val="22"/>
        </w:rPr>
        <w:t>2 lit. a) i c)</w:t>
      </w:r>
      <w:r w:rsidR="00054CEC">
        <w:rPr>
          <w:rFonts w:ascii="Lato" w:hAnsi="Lato" w:cstheme="minorHAnsi"/>
          <w:snapToGrid w:val="0"/>
          <w:sz w:val="22"/>
          <w:szCs w:val="22"/>
        </w:rPr>
        <w:t xml:space="preserve"> </w:t>
      </w:r>
      <w:r w:rsidR="000D1284">
        <w:rPr>
          <w:rFonts w:ascii="Lato" w:hAnsi="Lato" w:cstheme="minorHAnsi"/>
          <w:snapToGrid w:val="0"/>
          <w:sz w:val="22"/>
          <w:szCs w:val="22"/>
        </w:rPr>
        <w:t xml:space="preserve">oraz Etapu 3 lit. a) </w:t>
      </w:r>
      <w:r w:rsidR="00054CEC">
        <w:rPr>
          <w:rFonts w:ascii="Lato" w:hAnsi="Lato" w:cstheme="minorHAnsi"/>
          <w:snapToGrid w:val="0"/>
          <w:sz w:val="22"/>
          <w:szCs w:val="22"/>
        </w:rPr>
        <w:t>Umowy</w:t>
      </w:r>
      <w:r w:rsidRPr="00BE16D5">
        <w:rPr>
          <w:rFonts w:ascii="Lato" w:hAnsi="Lato" w:cstheme="minorHAnsi"/>
          <w:snapToGrid w:val="0"/>
          <w:sz w:val="22"/>
          <w:szCs w:val="22"/>
        </w:rPr>
        <w:t xml:space="preserve"> wymagającego obecności </w:t>
      </w:r>
      <w:r w:rsidR="00805300">
        <w:rPr>
          <w:rFonts w:ascii="Lato" w:hAnsi="Lato" w:cstheme="minorHAnsi"/>
          <w:snapToGrid w:val="0"/>
          <w:sz w:val="22"/>
          <w:szCs w:val="22"/>
        </w:rPr>
        <w:t xml:space="preserve">przedstawicieli </w:t>
      </w:r>
      <w:r w:rsidRPr="00BE16D5">
        <w:rPr>
          <w:rFonts w:ascii="Lato" w:hAnsi="Lato" w:cstheme="minorHAnsi"/>
          <w:snapToGrid w:val="0"/>
          <w:sz w:val="22"/>
          <w:szCs w:val="22"/>
        </w:rPr>
        <w:t>obu Stron</w:t>
      </w:r>
      <w:r>
        <w:rPr>
          <w:rFonts w:ascii="Lato" w:hAnsi="Lato" w:cstheme="minorHAnsi"/>
          <w:snapToGrid w:val="0"/>
          <w:sz w:val="22"/>
          <w:szCs w:val="22"/>
        </w:rPr>
        <w:t>, zgodnie z zasadami określonymi w</w:t>
      </w:r>
      <w:r w:rsidR="00805300">
        <w:rPr>
          <w:rFonts w:ascii="Lato" w:hAnsi="Lato" w:cstheme="minorHAnsi"/>
          <w:snapToGrid w:val="0"/>
          <w:sz w:val="22"/>
          <w:szCs w:val="22"/>
        </w:rPr>
        <w:t xml:space="preserve"> </w:t>
      </w:r>
      <w:r w:rsidR="00805300" w:rsidRPr="0016660B">
        <w:rPr>
          <w:rFonts w:ascii="Lato" w:hAnsi="Lato" w:cstheme="minorHAnsi"/>
          <w:sz w:val="22"/>
          <w:szCs w:val="22"/>
        </w:rPr>
        <w:t>§ 5 ust. 3</w:t>
      </w:r>
      <w:r w:rsidR="005F53B2">
        <w:rPr>
          <w:rFonts w:ascii="Lato" w:hAnsi="Lato" w:cstheme="minorHAnsi"/>
          <w:sz w:val="22"/>
          <w:szCs w:val="22"/>
        </w:rPr>
        <w:t xml:space="preserve"> pkt 1), pkt 2) lit. a), pkt 3) lit. a)</w:t>
      </w:r>
      <w:r w:rsidR="008A7A0B">
        <w:rPr>
          <w:rFonts w:ascii="Lato" w:hAnsi="Lato" w:cstheme="minorHAnsi"/>
          <w:sz w:val="22"/>
          <w:szCs w:val="22"/>
        </w:rPr>
        <w:t xml:space="preserve"> </w:t>
      </w:r>
      <w:r w:rsidR="00805300" w:rsidRPr="0016660B">
        <w:rPr>
          <w:rFonts w:ascii="Lato" w:hAnsi="Lato" w:cstheme="minorHAnsi"/>
          <w:sz w:val="22"/>
          <w:szCs w:val="22"/>
        </w:rPr>
        <w:t>Umowy</w:t>
      </w:r>
      <w:r>
        <w:rPr>
          <w:rFonts w:ascii="Lato" w:hAnsi="Lato" w:cstheme="minorHAnsi"/>
          <w:snapToGrid w:val="0"/>
          <w:sz w:val="22"/>
          <w:szCs w:val="22"/>
        </w:rPr>
        <w:t>;</w:t>
      </w:r>
    </w:p>
    <w:p w14:paraId="05BD8045" w14:textId="5A67CEA2" w:rsidR="006B2584" w:rsidRPr="00BE16D5" w:rsidRDefault="006B2584" w:rsidP="00AC0295">
      <w:pPr>
        <w:pStyle w:val="Akapitzlist"/>
        <w:numPr>
          <w:ilvl w:val="0"/>
          <w:numId w:val="11"/>
        </w:numPr>
        <w:ind w:left="426"/>
        <w:rPr>
          <w:snapToGrid w:val="0"/>
        </w:rPr>
      </w:pPr>
      <w:r>
        <w:rPr>
          <w:rFonts w:ascii="Lato" w:hAnsi="Lato" w:cstheme="minorHAnsi"/>
          <w:snapToGrid w:val="0"/>
          <w:sz w:val="22"/>
          <w:szCs w:val="22"/>
        </w:rPr>
        <w:t xml:space="preserve">dokonywanie comiesięcznych jednostronnych odbiorów Etapu 2 lit. b) oraz Etapu 3 lit. b) </w:t>
      </w:r>
      <w:r w:rsidR="005F4737">
        <w:rPr>
          <w:rFonts w:ascii="Lato" w:hAnsi="Lato" w:cstheme="minorHAnsi"/>
          <w:snapToGrid w:val="0"/>
          <w:sz w:val="22"/>
          <w:szCs w:val="22"/>
        </w:rPr>
        <w:t>Przedmiotu Umowy do dnia 7 następnego miesiąca po miesiącu, w którym świadczony był przegląd stanu technicznego tratw</w:t>
      </w:r>
      <w:r w:rsidR="000B1BF3">
        <w:rPr>
          <w:rFonts w:ascii="Lato" w:hAnsi="Lato" w:cstheme="minorHAnsi"/>
          <w:snapToGrid w:val="0"/>
          <w:sz w:val="22"/>
          <w:szCs w:val="22"/>
        </w:rPr>
        <w:t>;</w:t>
      </w:r>
    </w:p>
    <w:p w14:paraId="1A050B5A" w14:textId="77777777" w:rsidR="00EA47CB" w:rsidRDefault="00E96840" w:rsidP="00EA47CB">
      <w:pPr>
        <w:pStyle w:val="Akapitzlist"/>
        <w:numPr>
          <w:ilvl w:val="0"/>
          <w:numId w:val="11"/>
        </w:numPr>
        <w:ind w:left="426" w:hanging="349"/>
        <w:rPr>
          <w:rFonts w:ascii="Lato" w:hAnsi="Lato" w:cstheme="minorHAnsi"/>
          <w:snapToGrid w:val="0"/>
          <w:sz w:val="22"/>
          <w:szCs w:val="22"/>
        </w:rPr>
      </w:pPr>
      <w:r w:rsidRPr="00D35869">
        <w:rPr>
          <w:rFonts w:ascii="Lato" w:hAnsi="Lato" w:cstheme="minorHAnsi"/>
          <w:snapToGrid w:val="0"/>
          <w:sz w:val="22"/>
          <w:szCs w:val="22"/>
        </w:rPr>
        <w:t>terminow</w:t>
      </w:r>
      <w:r w:rsidR="007657B6" w:rsidRPr="00D35869">
        <w:rPr>
          <w:rFonts w:ascii="Lato" w:hAnsi="Lato" w:cstheme="minorHAnsi"/>
          <w:snapToGrid w:val="0"/>
          <w:sz w:val="22"/>
          <w:szCs w:val="22"/>
        </w:rPr>
        <w:t>a</w:t>
      </w:r>
      <w:r w:rsidRPr="00D35869">
        <w:rPr>
          <w:rFonts w:ascii="Lato" w:hAnsi="Lato" w:cstheme="minorHAnsi"/>
          <w:snapToGrid w:val="0"/>
          <w:sz w:val="22"/>
          <w:szCs w:val="22"/>
        </w:rPr>
        <w:t xml:space="preserve"> zapłat</w:t>
      </w:r>
      <w:r w:rsidR="00F81F6F" w:rsidRPr="00D35869">
        <w:rPr>
          <w:rFonts w:ascii="Lato" w:hAnsi="Lato" w:cstheme="minorHAnsi"/>
          <w:snapToGrid w:val="0"/>
          <w:sz w:val="22"/>
          <w:szCs w:val="22"/>
        </w:rPr>
        <w:t>a</w:t>
      </w:r>
      <w:r w:rsidRPr="00D35869">
        <w:rPr>
          <w:rFonts w:ascii="Lato" w:hAnsi="Lato" w:cstheme="minorHAnsi"/>
          <w:snapToGrid w:val="0"/>
          <w:sz w:val="22"/>
          <w:szCs w:val="22"/>
        </w:rPr>
        <w:t xml:space="preserve"> wynagrodzenia przysługującego Wykonawcy z tytułu </w:t>
      </w:r>
      <w:r w:rsidR="007657B6" w:rsidRPr="00D35869">
        <w:rPr>
          <w:rFonts w:ascii="Lato" w:hAnsi="Lato" w:cstheme="minorHAnsi"/>
          <w:snapToGrid w:val="0"/>
          <w:sz w:val="22"/>
          <w:szCs w:val="22"/>
        </w:rPr>
        <w:t>realizacji</w:t>
      </w:r>
      <w:r w:rsidRPr="00D35869">
        <w:rPr>
          <w:rFonts w:ascii="Lato" w:hAnsi="Lato" w:cstheme="minorHAnsi"/>
          <w:snapToGrid w:val="0"/>
          <w:sz w:val="22"/>
          <w:szCs w:val="22"/>
        </w:rPr>
        <w:t xml:space="preserve"> </w:t>
      </w:r>
      <w:r w:rsidR="00F81871" w:rsidRPr="00D35869">
        <w:rPr>
          <w:rFonts w:ascii="Lato" w:hAnsi="Lato" w:cstheme="minorHAnsi"/>
          <w:snapToGrid w:val="0"/>
          <w:sz w:val="22"/>
          <w:szCs w:val="22"/>
        </w:rPr>
        <w:t>Przedmiotu U</w:t>
      </w:r>
      <w:r w:rsidRPr="00D35869">
        <w:rPr>
          <w:rFonts w:ascii="Lato" w:hAnsi="Lato" w:cstheme="minorHAnsi"/>
          <w:snapToGrid w:val="0"/>
          <w:sz w:val="22"/>
          <w:szCs w:val="22"/>
        </w:rPr>
        <w:t>mowy</w:t>
      </w:r>
      <w:r w:rsidR="000B0D18" w:rsidRPr="00D35869">
        <w:rPr>
          <w:rFonts w:ascii="Lato" w:hAnsi="Lato" w:cstheme="minorHAnsi"/>
          <w:snapToGrid w:val="0"/>
          <w:sz w:val="22"/>
          <w:szCs w:val="22"/>
        </w:rPr>
        <w:t xml:space="preserve"> zgodnie z zasadami określonymi w § 6 Umowy</w:t>
      </w:r>
      <w:r w:rsidR="00BB76A2" w:rsidRPr="00D35869">
        <w:rPr>
          <w:rFonts w:ascii="Lato" w:hAnsi="Lato" w:cstheme="minorHAnsi"/>
          <w:snapToGrid w:val="0"/>
          <w:sz w:val="22"/>
          <w:szCs w:val="22"/>
        </w:rPr>
        <w:t>;</w:t>
      </w:r>
    </w:p>
    <w:p w14:paraId="7297F935" w14:textId="20B34FB1" w:rsidR="009D2FC4" w:rsidRPr="00EA47CB" w:rsidRDefault="00BB76A2" w:rsidP="00EA47CB">
      <w:pPr>
        <w:pStyle w:val="Akapitzlist"/>
        <w:numPr>
          <w:ilvl w:val="0"/>
          <w:numId w:val="11"/>
        </w:numPr>
        <w:ind w:left="426" w:hanging="349"/>
        <w:rPr>
          <w:rFonts w:ascii="Lato" w:hAnsi="Lato" w:cstheme="minorHAnsi"/>
          <w:snapToGrid w:val="0"/>
          <w:sz w:val="22"/>
          <w:szCs w:val="22"/>
        </w:rPr>
      </w:pPr>
      <w:r w:rsidRPr="00EA47CB">
        <w:rPr>
          <w:rFonts w:ascii="Lato" w:hAnsi="Lato" w:cstheme="minorHAnsi"/>
          <w:snapToGrid w:val="0"/>
          <w:sz w:val="22"/>
          <w:szCs w:val="22"/>
        </w:rPr>
        <w:t>współdziałanie z Wykonawcą przy wykonywaniu Przedmiotu Umowy.</w:t>
      </w:r>
      <w:r w:rsidR="000B0D18" w:rsidRPr="00EA47CB">
        <w:rPr>
          <w:rFonts w:ascii="Lato" w:hAnsi="Lato" w:cstheme="minorHAnsi"/>
          <w:snapToGrid w:val="0"/>
          <w:sz w:val="22"/>
          <w:szCs w:val="22"/>
        </w:rPr>
        <w:t xml:space="preserve"> </w:t>
      </w:r>
    </w:p>
    <w:bookmarkEnd w:id="1"/>
    <w:p w14:paraId="10B06F72" w14:textId="24A3DF13" w:rsidR="00070943" w:rsidRPr="00D35869" w:rsidRDefault="4FE9A406" w:rsidP="00C744A0">
      <w:pPr>
        <w:spacing w:before="240" w:line="300" w:lineRule="auto"/>
        <w:ind w:right="0"/>
        <w:rPr>
          <w:rFonts w:ascii="Lato" w:hAnsi="Lato" w:cstheme="minorHAnsi"/>
          <w:b/>
          <w:bCs/>
          <w:snapToGrid w:val="0"/>
          <w:sz w:val="22"/>
          <w:szCs w:val="22"/>
        </w:rPr>
      </w:pPr>
      <w:r w:rsidRPr="00D35869">
        <w:rPr>
          <w:rFonts w:ascii="Lato" w:hAnsi="Lato" w:cstheme="minorHAnsi"/>
          <w:b/>
          <w:bCs/>
          <w:snapToGrid w:val="0"/>
          <w:sz w:val="22"/>
          <w:szCs w:val="22"/>
        </w:rPr>
        <w:t>§ 5</w:t>
      </w:r>
    </w:p>
    <w:p w14:paraId="5BB01B84" w14:textId="7D88DF2E" w:rsidR="001612F6" w:rsidRPr="00D35869" w:rsidRDefault="4FE9A406" w:rsidP="00C744A0">
      <w:pPr>
        <w:spacing w:after="120" w:line="300" w:lineRule="auto"/>
        <w:ind w:right="0"/>
        <w:rPr>
          <w:rFonts w:ascii="Lato" w:hAnsi="Lato" w:cstheme="minorHAnsi"/>
          <w:b/>
          <w:bCs/>
          <w:snapToGrid w:val="0"/>
          <w:sz w:val="22"/>
          <w:szCs w:val="22"/>
        </w:rPr>
      </w:pPr>
      <w:r w:rsidRPr="00D35869">
        <w:rPr>
          <w:rFonts w:ascii="Lato" w:hAnsi="Lato" w:cstheme="minorHAnsi"/>
          <w:b/>
          <w:bCs/>
          <w:snapToGrid w:val="0"/>
          <w:sz w:val="22"/>
          <w:szCs w:val="22"/>
        </w:rPr>
        <w:t>[Wynagrodzenie</w:t>
      </w:r>
      <w:r w:rsidR="00D664D5" w:rsidRPr="00D35869">
        <w:rPr>
          <w:rFonts w:ascii="Lato" w:hAnsi="Lato" w:cstheme="minorHAnsi"/>
          <w:b/>
          <w:bCs/>
          <w:snapToGrid w:val="0"/>
          <w:sz w:val="22"/>
          <w:szCs w:val="22"/>
        </w:rPr>
        <w:t xml:space="preserve"> i </w:t>
      </w:r>
      <w:r w:rsidR="00BE5406" w:rsidRPr="00D35869">
        <w:rPr>
          <w:rFonts w:ascii="Lato" w:hAnsi="Lato" w:cstheme="minorHAnsi"/>
          <w:b/>
          <w:bCs/>
          <w:snapToGrid w:val="0"/>
          <w:sz w:val="22"/>
          <w:szCs w:val="22"/>
        </w:rPr>
        <w:t>odbiory</w:t>
      </w:r>
      <w:r w:rsidRPr="00D35869">
        <w:rPr>
          <w:rFonts w:ascii="Lato" w:hAnsi="Lato" w:cstheme="minorHAnsi"/>
          <w:b/>
          <w:bCs/>
          <w:snapToGrid w:val="0"/>
          <w:sz w:val="22"/>
          <w:szCs w:val="22"/>
        </w:rPr>
        <w:t>]</w:t>
      </w:r>
    </w:p>
    <w:p w14:paraId="215EF3E7" w14:textId="424CA3CF" w:rsidR="00E34F7A" w:rsidRPr="00D35869" w:rsidRDefault="00E34F7A" w:rsidP="00AC0295">
      <w:pPr>
        <w:numPr>
          <w:ilvl w:val="0"/>
          <w:numId w:val="1"/>
        </w:numPr>
        <w:tabs>
          <w:tab w:val="num" w:pos="720"/>
        </w:tabs>
        <w:spacing w:line="288" w:lineRule="auto"/>
        <w:rPr>
          <w:rFonts w:ascii="Lato" w:hAnsi="Lato" w:cstheme="minorHAnsi"/>
          <w:sz w:val="22"/>
          <w:szCs w:val="22"/>
        </w:rPr>
      </w:pPr>
      <w:r w:rsidRPr="00D35869">
        <w:rPr>
          <w:rFonts w:ascii="Lato" w:hAnsi="Lato" w:cstheme="minorHAnsi"/>
          <w:sz w:val="22"/>
          <w:szCs w:val="22"/>
        </w:rPr>
        <w:t>Za prawidłowe wykonanie Przedmiotu Umowy,</w:t>
      </w:r>
      <w:r w:rsidRPr="00D35869">
        <w:rPr>
          <w:rFonts w:ascii="Lato" w:hAnsi="Lato" w:cstheme="minorHAnsi"/>
          <w:b/>
          <w:bCs/>
          <w:sz w:val="22"/>
          <w:szCs w:val="22"/>
        </w:rPr>
        <w:t xml:space="preserve"> Strony</w:t>
      </w:r>
      <w:r w:rsidRPr="00D35869">
        <w:rPr>
          <w:rFonts w:ascii="Lato" w:hAnsi="Lato" w:cstheme="minorHAnsi"/>
          <w:sz w:val="22"/>
          <w:szCs w:val="22"/>
        </w:rPr>
        <w:t xml:space="preserve"> ustalają łączne maksymalne wynagrodzenie, dalej zwane Wynagrodzeniem, w wysokości ………………</w:t>
      </w:r>
      <w:proofErr w:type="gramStart"/>
      <w:r w:rsidRPr="00D35869">
        <w:rPr>
          <w:rFonts w:ascii="Lato" w:hAnsi="Lato" w:cstheme="minorHAnsi"/>
          <w:sz w:val="22"/>
          <w:szCs w:val="22"/>
        </w:rPr>
        <w:t>…….</w:t>
      </w:r>
      <w:proofErr w:type="gramEnd"/>
      <w:r w:rsidRPr="00D35869">
        <w:rPr>
          <w:rFonts w:ascii="Lato" w:hAnsi="Lato" w:cstheme="minorHAnsi"/>
          <w:sz w:val="22"/>
          <w:szCs w:val="22"/>
        </w:rPr>
        <w:t xml:space="preserve">. </w:t>
      </w:r>
      <w:r w:rsidRPr="00D35869">
        <w:rPr>
          <w:rFonts w:ascii="Lato" w:hAnsi="Lato" w:cstheme="minorHAnsi"/>
          <w:b/>
          <w:bCs/>
          <w:sz w:val="22"/>
          <w:szCs w:val="22"/>
        </w:rPr>
        <w:t xml:space="preserve">zł brutto </w:t>
      </w:r>
      <w:r w:rsidRPr="00D35869">
        <w:rPr>
          <w:rFonts w:ascii="Lato" w:hAnsi="Lato" w:cstheme="minorHAnsi"/>
          <w:sz w:val="22"/>
          <w:szCs w:val="22"/>
        </w:rPr>
        <w:t>(słownie złotych: ………………………/100), tj</w:t>
      </w:r>
      <w:r w:rsidR="00477AB4">
        <w:rPr>
          <w:rFonts w:ascii="Lato" w:hAnsi="Lato" w:cstheme="minorHAnsi"/>
          <w:sz w:val="22"/>
          <w:szCs w:val="22"/>
        </w:rPr>
        <w:t>.</w:t>
      </w:r>
      <w:r w:rsidRPr="00D35869">
        <w:rPr>
          <w:rFonts w:ascii="Lato" w:hAnsi="Lato" w:cstheme="minorHAnsi"/>
          <w:sz w:val="22"/>
          <w:szCs w:val="22"/>
        </w:rPr>
        <w:t xml:space="preserve"> ……………………………………………… zł netto (słownie złotych: ………………………………... ………/100), zgodnie z Ofertą Wykonawcy stanowiącą </w:t>
      </w:r>
      <w:r w:rsidRPr="00D35869">
        <w:rPr>
          <w:rFonts w:ascii="Lato" w:hAnsi="Lato" w:cstheme="minorHAnsi"/>
          <w:b/>
          <w:bCs/>
          <w:sz w:val="22"/>
          <w:szCs w:val="22"/>
        </w:rPr>
        <w:t xml:space="preserve">załącznik nr 1 </w:t>
      </w:r>
      <w:r w:rsidRPr="00D35869">
        <w:rPr>
          <w:rFonts w:ascii="Lato" w:hAnsi="Lato" w:cstheme="minorHAnsi"/>
          <w:sz w:val="22"/>
          <w:szCs w:val="22"/>
        </w:rPr>
        <w:t>do</w:t>
      </w:r>
      <w:r w:rsidR="006213A0">
        <w:rPr>
          <w:rFonts w:ascii="Lato" w:hAnsi="Lato" w:cstheme="minorHAnsi"/>
          <w:sz w:val="22"/>
          <w:szCs w:val="22"/>
        </w:rPr>
        <w:t> </w:t>
      </w:r>
      <w:r w:rsidRPr="00D35869">
        <w:rPr>
          <w:rFonts w:ascii="Lato" w:hAnsi="Lato" w:cstheme="minorHAnsi"/>
          <w:sz w:val="22"/>
          <w:szCs w:val="22"/>
        </w:rPr>
        <w:t>Umowy, w tym:</w:t>
      </w:r>
    </w:p>
    <w:p w14:paraId="52BFB41E" w14:textId="2B0E1A25" w:rsidR="00E34F7A" w:rsidRPr="00D35869" w:rsidRDefault="00E34F7A" w:rsidP="00AC0295">
      <w:pPr>
        <w:pStyle w:val="Akapitzlist"/>
        <w:numPr>
          <w:ilvl w:val="1"/>
          <w:numId w:val="1"/>
        </w:numPr>
        <w:spacing w:line="288" w:lineRule="auto"/>
        <w:rPr>
          <w:rFonts w:ascii="Lato" w:hAnsi="Lato" w:cstheme="minorHAnsi"/>
          <w:sz w:val="22"/>
          <w:szCs w:val="22"/>
        </w:rPr>
      </w:pPr>
      <w:r w:rsidRPr="00D35869">
        <w:rPr>
          <w:rFonts w:ascii="Lato" w:hAnsi="Lato" w:cstheme="minorHAnsi"/>
          <w:sz w:val="22"/>
          <w:szCs w:val="22"/>
        </w:rPr>
        <w:t>za Etap 1 – ………………</w:t>
      </w:r>
      <w:proofErr w:type="gramStart"/>
      <w:r w:rsidRPr="00D35869">
        <w:rPr>
          <w:rFonts w:ascii="Lato" w:hAnsi="Lato" w:cstheme="minorHAnsi"/>
          <w:sz w:val="22"/>
          <w:szCs w:val="22"/>
        </w:rPr>
        <w:t>…….</w:t>
      </w:r>
      <w:proofErr w:type="gramEnd"/>
      <w:r w:rsidRPr="00D35869">
        <w:rPr>
          <w:rFonts w:ascii="Lato" w:hAnsi="Lato" w:cstheme="minorHAnsi"/>
          <w:sz w:val="22"/>
          <w:szCs w:val="22"/>
        </w:rPr>
        <w:t xml:space="preserve">. </w:t>
      </w:r>
      <w:r w:rsidRPr="00D35869">
        <w:rPr>
          <w:rFonts w:ascii="Lato" w:hAnsi="Lato" w:cstheme="minorHAnsi"/>
          <w:b/>
          <w:bCs/>
          <w:sz w:val="22"/>
          <w:szCs w:val="22"/>
        </w:rPr>
        <w:t xml:space="preserve">zł brutto </w:t>
      </w:r>
      <w:r w:rsidRPr="00D35869">
        <w:rPr>
          <w:rFonts w:ascii="Lato" w:hAnsi="Lato" w:cstheme="minorHAnsi"/>
          <w:sz w:val="22"/>
          <w:szCs w:val="22"/>
        </w:rPr>
        <w:t>(słownie złotych: ………………………/100)</w:t>
      </w:r>
      <w:r w:rsidR="00196144" w:rsidRPr="00D35869">
        <w:rPr>
          <w:rFonts w:ascii="Lato" w:hAnsi="Lato" w:cstheme="minorHAnsi"/>
          <w:sz w:val="22"/>
          <w:szCs w:val="22"/>
        </w:rPr>
        <w:t xml:space="preserve">, tj. </w:t>
      </w:r>
      <w:proofErr w:type="gramStart"/>
      <w:r w:rsidR="00196144" w:rsidRPr="00D35869">
        <w:rPr>
          <w:rFonts w:ascii="Lato" w:hAnsi="Lato" w:cstheme="minorHAnsi"/>
          <w:sz w:val="22"/>
          <w:szCs w:val="22"/>
        </w:rPr>
        <w:t>…….</w:t>
      </w:r>
      <w:proofErr w:type="gramEnd"/>
      <w:r w:rsidR="00196144" w:rsidRPr="00D35869">
        <w:rPr>
          <w:rFonts w:ascii="Lato" w:hAnsi="Lato" w:cstheme="minorHAnsi"/>
          <w:sz w:val="22"/>
          <w:szCs w:val="22"/>
        </w:rPr>
        <w:t>. zł netto (słownie złotych: …………………………………</w:t>
      </w:r>
      <w:proofErr w:type="gramStart"/>
      <w:r w:rsidR="00196144" w:rsidRPr="00D35869">
        <w:rPr>
          <w:rFonts w:ascii="Lato" w:hAnsi="Lato" w:cstheme="minorHAnsi"/>
          <w:sz w:val="22"/>
          <w:szCs w:val="22"/>
        </w:rPr>
        <w:t>…….</w:t>
      </w:r>
      <w:proofErr w:type="gramEnd"/>
      <w:r w:rsidR="00196144" w:rsidRPr="00D35869">
        <w:rPr>
          <w:rFonts w:ascii="Lato" w:hAnsi="Lato" w:cstheme="minorHAnsi"/>
          <w:sz w:val="22"/>
          <w:szCs w:val="22"/>
        </w:rPr>
        <w:t>.)</w:t>
      </w:r>
      <w:r w:rsidRPr="00D35869">
        <w:rPr>
          <w:rFonts w:ascii="Lato" w:hAnsi="Lato" w:cstheme="minorHAnsi"/>
          <w:sz w:val="22"/>
          <w:szCs w:val="22"/>
        </w:rPr>
        <w:t xml:space="preserve">; </w:t>
      </w:r>
    </w:p>
    <w:p w14:paraId="1F6DBC84" w14:textId="3C0D57D4" w:rsidR="00E34F7A" w:rsidRPr="00D35869" w:rsidRDefault="00E34F7A" w:rsidP="00AC0295">
      <w:pPr>
        <w:numPr>
          <w:ilvl w:val="1"/>
          <w:numId w:val="1"/>
        </w:numPr>
        <w:spacing w:line="288" w:lineRule="auto"/>
        <w:rPr>
          <w:rFonts w:ascii="Lato" w:hAnsi="Lato" w:cstheme="minorHAnsi"/>
          <w:sz w:val="22"/>
          <w:szCs w:val="22"/>
        </w:rPr>
      </w:pPr>
      <w:r w:rsidRPr="00D35869">
        <w:rPr>
          <w:rFonts w:ascii="Lato" w:hAnsi="Lato" w:cstheme="minorHAnsi"/>
          <w:sz w:val="22"/>
          <w:szCs w:val="22"/>
        </w:rPr>
        <w:t>za Etap 2 - ………………</w:t>
      </w:r>
      <w:proofErr w:type="gramStart"/>
      <w:r w:rsidRPr="00D35869">
        <w:rPr>
          <w:rFonts w:ascii="Lato" w:hAnsi="Lato" w:cstheme="minorHAnsi"/>
          <w:sz w:val="22"/>
          <w:szCs w:val="22"/>
        </w:rPr>
        <w:t>…….</w:t>
      </w:r>
      <w:proofErr w:type="gramEnd"/>
      <w:r w:rsidRPr="00D35869">
        <w:rPr>
          <w:rFonts w:ascii="Lato" w:hAnsi="Lato" w:cstheme="minorHAnsi"/>
          <w:sz w:val="22"/>
          <w:szCs w:val="22"/>
        </w:rPr>
        <w:t xml:space="preserve">. </w:t>
      </w:r>
      <w:r w:rsidRPr="00D35869">
        <w:rPr>
          <w:rFonts w:ascii="Lato" w:hAnsi="Lato" w:cstheme="minorHAnsi"/>
          <w:b/>
          <w:bCs/>
          <w:sz w:val="22"/>
          <w:szCs w:val="22"/>
        </w:rPr>
        <w:t xml:space="preserve">zł brutto </w:t>
      </w:r>
      <w:r w:rsidRPr="00D35869">
        <w:rPr>
          <w:rFonts w:ascii="Lato" w:hAnsi="Lato" w:cstheme="minorHAnsi"/>
          <w:sz w:val="22"/>
          <w:szCs w:val="22"/>
        </w:rPr>
        <w:t>(słownie złotych: ………………………/100</w:t>
      </w:r>
      <w:proofErr w:type="gramStart"/>
      <w:r w:rsidRPr="00D35869">
        <w:rPr>
          <w:rFonts w:ascii="Lato" w:hAnsi="Lato" w:cstheme="minorHAnsi"/>
          <w:sz w:val="22"/>
          <w:szCs w:val="22"/>
        </w:rPr>
        <w:t>)</w:t>
      </w:r>
      <w:r w:rsidR="00196144" w:rsidRPr="00D35869">
        <w:rPr>
          <w:rFonts w:ascii="Lato" w:hAnsi="Lato" w:cstheme="minorHAnsi"/>
          <w:sz w:val="22"/>
          <w:szCs w:val="22"/>
        </w:rPr>
        <w:t xml:space="preserve"> )</w:t>
      </w:r>
      <w:proofErr w:type="gramEnd"/>
      <w:r w:rsidR="00196144" w:rsidRPr="00D35869">
        <w:rPr>
          <w:rFonts w:ascii="Lato" w:hAnsi="Lato" w:cstheme="minorHAnsi"/>
          <w:sz w:val="22"/>
          <w:szCs w:val="22"/>
        </w:rPr>
        <w:t xml:space="preserve">, tj. </w:t>
      </w:r>
      <w:proofErr w:type="gramStart"/>
      <w:r w:rsidR="00196144" w:rsidRPr="00D35869">
        <w:rPr>
          <w:rFonts w:ascii="Lato" w:hAnsi="Lato" w:cstheme="minorHAnsi"/>
          <w:sz w:val="22"/>
          <w:szCs w:val="22"/>
        </w:rPr>
        <w:t>…….</w:t>
      </w:r>
      <w:proofErr w:type="gramEnd"/>
      <w:r w:rsidR="00196144" w:rsidRPr="00D35869">
        <w:rPr>
          <w:rFonts w:ascii="Lato" w:hAnsi="Lato" w:cstheme="minorHAnsi"/>
          <w:sz w:val="22"/>
          <w:szCs w:val="22"/>
        </w:rPr>
        <w:t>. zł netto (słownie złotych: …………………………………</w:t>
      </w:r>
      <w:proofErr w:type="gramStart"/>
      <w:r w:rsidR="00196144" w:rsidRPr="00D35869">
        <w:rPr>
          <w:rFonts w:ascii="Lato" w:hAnsi="Lato" w:cstheme="minorHAnsi"/>
          <w:sz w:val="22"/>
          <w:szCs w:val="22"/>
        </w:rPr>
        <w:t>…….</w:t>
      </w:r>
      <w:proofErr w:type="gramEnd"/>
      <w:r w:rsidR="00196144" w:rsidRPr="00D35869">
        <w:rPr>
          <w:rFonts w:ascii="Lato" w:hAnsi="Lato" w:cstheme="minorHAnsi"/>
          <w:sz w:val="22"/>
          <w:szCs w:val="22"/>
        </w:rPr>
        <w:t>.)</w:t>
      </w:r>
      <w:r w:rsidRPr="00D35869">
        <w:rPr>
          <w:rFonts w:ascii="Lato" w:hAnsi="Lato" w:cstheme="minorHAnsi"/>
          <w:sz w:val="22"/>
          <w:szCs w:val="22"/>
        </w:rPr>
        <w:t>;</w:t>
      </w:r>
    </w:p>
    <w:p w14:paraId="4FE5D0B8" w14:textId="11350ED9" w:rsidR="00E34F7A" w:rsidRPr="00D35869" w:rsidRDefault="00E34F7A" w:rsidP="00AC0295">
      <w:pPr>
        <w:numPr>
          <w:ilvl w:val="1"/>
          <w:numId w:val="1"/>
        </w:numPr>
        <w:spacing w:line="288" w:lineRule="auto"/>
        <w:rPr>
          <w:rFonts w:ascii="Lato" w:hAnsi="Lato" w:cstheme="minorHAnsi"/>
          <w:sz w:val="22"/>
          <w:szCs w:val="22"/>
        </w:rPr>
      </w:pPr>
      <w:r w:rsidRPr="00D35869">
        <w:rPr>
          <w:rFonts w:ascii="Lato" w:hAnsi="Lato" w:cstheme="minorHAnsi"/>
          <w:sz w:val="22"/>
          <w:szCs w:val="22"/>
        </w:rPr>
        <w:t>za Etap 3 - ………………………</w:t>
      </w:r>
      <w:r w:rsidRPr="006213A0">
        <w:rPr>
          <w:rFonts w:ascii="Lato" w:hAnsi="Lato" w:cstheme="minorHAnsi"/>
          <w:b/>
          <w:bCs/>
          <w:sz w:val="22"/>
          <w:szCs w:val="22"/>
        </w:rPr>
        <w:t>zł</w:t>
      </w:r>
      <w:r w:rsidRPr="00D35869">
        <w:rPr>
          <w:rFonts w:ascii="Lato" w:hAnsi="Lato" w:cstheme="minorHAnsi"/>
          <w:sz w:val="22"/>
          <w:szCs w:val="22"/>
        </w:rPr>
        <w:t xml:space="preserve"> </w:t>
      </w:r>
      <w:r w:rsidRPr="00D35869">
        <w:rPr>
          <w:rFonts w:ascii="Lato" w:hAnsi="Lato" w:cstheme="minorHAnsi"/>
          <w:b/>
          <w:bCs/>
          <w:sz w:val="22"/>
          <w:szCs w:val="22"/>
        </w:rPr>
        <w:t xml:space="preserve">brutto </w:t>
      </w:r>
      <w:r w:rsidRPr="00D35869">
        <w:rPr>
          <w:rFonts w:ascii="Lato" w:hAnsi="Lato" w:cstheme="minorHAnsi"/>
          <w:sz w:val="22"/>
          <w:szCs w:val="22"/>
        </w:rPr>
        <w:t>(słownie złotych: ………………………/100</w:t>
      </w:r>
      <w:proofErr w:type="gramStart"/>
      <w:r w:rsidRPr="00D35869">
        <w:rPr>
          <w:rFonts w:ascii="Lato" w:hAnsi="Lato" w:cstheme="minorHAnsi"/>
          <w:sz w:val="22"/>
          <w:szCs w:val="22"/>
        </w:rPr>
        <w:t>)</w:t>
      </w:r>
      <w:r w:rsidR="00196144" w:rsidRPr="00D35869">
        <w:rPr>
          <w:rFonts w:ascii="Lato" w:hAnsi="Lato" w:cstheme="minorHAnsi"/>
          <w:sz w:val="22"/>
          <w:szCs w:val="22"/>
        </w:rPr>
        <w:t xml:space="preserve"> )</w:t>
      </w:r>
      <w:proofErr w:type="gramEnd"/>
      <w:r w:rsidR="00196144" w:rsidRPr="00D35869">
        <w:rPr>
          <w:rFonts w:ascii="Lato" w:hAnsi="Lato" w:cstheme="minorHAnsi"/>
          <w:sz w:val="22"/>
          <w:szCs w:val="22"/>
        </w:rPr>
        <w:t xml:space="preserve">, tj. </w:t>
      </w:r>
      <w:proofErr w:type="gramStart"/>
      <w:r w:rsidR="00196144" w:rsidRPr="00D35869">
        <w:rPr>
          <w:rFonts w:ascii="Lato" w:hAnsi="Lato" w:cstheme="minorHAnsi"/>
          <w:sz w:val="22"/>
          <w:szCs w:val="22"/>
        </w:rPr>
        <w:t>…….</w:t>
      </w:r>
      <w:proofErr w:type="gramEnd"/>
      <w:r w:rsidR="00196144" w:rsidRPr="00D35869">
        <w:rPr>
          <w:rFonts w:ascii="Lato" w:hAnsi="Lato" w:cstheme="minorHAnsi"/>
          <w:sz w:val="22"/>
          <w:szCs w:val="22"/>
        </w:rPr>
        <w:t>. zł netto (słownie złotych: …………………………………</w:t>
      </w:r>
      <w:proofErr w:type="gramStart"/>
      <w:r w:rsidR="00196144" w:rsidRPr="00D35869">
        <w:rPr>
          <w:rFonts w:ascii="Lato" w:hAnsi="Lato" w:cstheme="minorHAnsi"/>
          <w:sz w:val="22"/>
          <w:szCs w:val="22"/>
        </w:rPr>
        <w:t>…….</w:t>
      </w:r>
      <w:proofErr w:type="gramEnd"/>
      <w:r w:rsidR="00196144" w:rsidRPr="00D35869">
        <w:rPr>
          <w:rFonts w:ascii="Lato" w:hAnsi="Lato" w:cstheme="minorHAnsi"/>
          <w:sz w:val="22"/>
          <w:szCs w:val="22"/>
        </w:rPr>
        <w:t>.)</w:t>
      </w:r>
      <w:r w:rsidRPr="00D35869">
        <w:rPr>
          <w:rFonts w:ascii="Lato" w:hAnsi="Lato" w:cstheme="minorHAnsi"/>
          <w:sz w:val="22"/>
          <w:szCs w:val="22"/>
        </w:rPr>
        <w:t>.</w:t>
      </w:r>
    </w:p>
    <w:p w14:paraId="4438D42A" w14:textId="52D68739" w:rsidR="000B2318" w:rsidRPr="00D35869" w:rsidRDefault="453EFC7A" w:rsidP="00AC0295">
      <w:pPr>
        <w:pStyle w:val="Akapitzlist"/>
        <w:numPr>
          <w:ilvl w:val="0"/>
          <w:numId w:val="1"/>
        </w:numPr>
        <w:shd w:val="clear" w:color="auto" w:fill="FFFFFF" w:themeFill="background1"/>
        <w:spacing w:line="288" w:lineRule="auto"/>
        <w:rPr>
          <w:rFonts w:ascii="Lato" w:hAnsi="Lato" w:cstheme="minorHAnsi"/>
          <w:sz w:val="22"/>
          <w:szCs w:val="22"/>
        </w:rPr>
      </w:pPr>
      <w:r w:rsidRPr="00D35869">
        <w:rPr>
          <w:rFonts w:ascii="Lato" w:eastAsia="Times New Roman" w:hAnsi="Lato" w:cstheme="minorHAnsi"/>
          <w:sz w:val="22"/>
          <w:szCs w:val="22"/>
        </w:rPr>
        <w:t>Wynagrodzenie umowne brutto, wskazane w ust. 1</w:t>
      </w:r>
      <w:r w:rsidR="69F06113" w:rsidRPr="00D35869">
        <w:rPr>
          <w:rFonts w:ascii="Lato" w:eastAsia="Times New Roman" w:hAnsi="Lato" w:cstheme="minorHAnsi"/>
          <w:sz w:val="22"/>
          <w:szCs w:val="22"/>
        </w:rPr>
        <w:t xml:space="preserve"> </w:t>
      </w:r>
      <w:r w:rsidRPr="00D35869">
        <w:rPr>
          <w:rFonts w:ascii="Lato" w:eastAsia="Times New Roman" w:hAnsi="Lato" w:cstheme="minorHAnsi"/>
          <w:sz w:val="22"/>
          <w:szCs w:val="22"/>
        </w:rPr>
        <w:t xml:space="preserve">i określone na podstawie oferty </w:t>
      </w:r>
      <w:r w:rsidRPr="00D35869">
        <w:rPr>
          <w:rFonts w:ascii="Lato" w:eastAsia="Times New Roman" w:hAnsi="Lato" w:cstheme="minorHAnsi"/>
          <w:b/>
          <w:bCs/>
          <w:sz w:val="22"/>
          <w:szCs w:val="22"/>
        </w:rPr>
        <w:t>Wykonawcy</w:t>
      </w:r>
      <w:r w:rsidR="00C32D24" w:rsidRPr="00D35869">
        <w:rPr>
          <w:rFonts w:ascii="Lato" w:eastAsia="Times New Roman" w:hAnsi="Lato" w:cstheme="minorHAnsi"/>
          <w:b/>
          <w:bCs/>
          <w:sz w:val="22"/>
          <w:szCs w:val="22"/>
        </w:rPr>
        <w:t xml:space="preserve"> </w:t>
      </w:r>
      <w:r w:rsidR="00C32D24" w:rsidRPr="00D35869">
        <w:rPr>
          <w:rFonts w:ascii="Lato" w:eastAsia="Times New Roman" w:hAnsi="Lato" w:cstheme="minorHAnsi"/>
          <w:sz w:val="22"/>
          <w:szCs w:val="22"/>
        </w:rPr>
        <w:t xml:space="preserve">stanowiącej </w:t>
      </w:r>
      <w:r w:rsidR="00F476F7" w:rsidRPr="00D35869">
        <w:rPr>
          <w:rFonts w:ascii="Lato" w:eastAsia="Times New Roman" w:hAnsi="Lato" w:cstheme="minorHAnsi"/>
          <w:b/>
          <w:bCs/>
          <w:sz w:val="22"/>
          <w:szCs w:val="22"/>
        </w:rPr>
        <w:t>Z</w:t>
      </w:r>
      <w:r w:rsidR="00C32D24" w:rsidRPr="00D35869">
        <w:rPr>
          <w:rFonts w:ascii="Lato" w:eastAsia="Times New Roman" w:hAnsi="Lato" w:cstheme="minorHAnsi"/>
          <w:b/>
          <w:bCs/>
          <w:sz w:val="22"/>
          <w:szCs w:val="22"/>
        </w:rPr>
        <w:t xml:space="preserve">ałącznik nr </w:t>
      </w:r>
      <w:r w:rsidR="00FA57F3" w:rsidRPr="00D35869">
        <w:rPr>
          <w:rFonts w:ascii="Lato" w:eastAsia="Times New Roman" w:hAnsi="Lato" w:cstheme="minorHAnsi"/>
          <w:b/>
          <w:bCs/>
          <w:sz w:val="22"/>
          <w:szCs w:val="22"/>
        </w:rPr>
        <w:t>1</w:t>
      </w:r>
      <w:r w:rsidR="00C32D24" w:rsidRPr="00D35869">
        <w:rPr>
          <w:rFonts w:ascii="Lato" w:eastAsia="Times New Roman" w:hAnsi="Lato" w:cstheme="minorHAnsi"/>
          <w:sz w:val="22"/>
          <w:szCs w:val="22"/>
        </w:rPr>
        <w:t xml:space="preserve"> do </w:t>
      </w:r>
      <w:r w:rsidR="00D576CA" w:rsidRPr="00D35869">
        <w:rPr>
          <w:rFonts w:ascii="Lato" w:eastAsia="Times New Roman" w:hAnsi="Lato" w:cstheme="minorHAnsi"/>
          <w:sz w:val="22"/>
          <w:szCs w:val="22"/>
        </w:rPr>
        <w:t>u</w:t>
      </w:r>
      <w:r w:rsidR="00C32D24" w:rsidRPr="00D35869">
        <w:rPr>
          <w:rFonts w:ascii="Lato" w:eastAsia="Times New Roman" w:hAnsi="Lato" w:cstheme="minorHAnsi"/>
          <w:sz w:val="22"/>
          <w:szCs w:val="22"/>
        </w:rPr>
        <w:t>mowy</w:t>
      </w:r>
      <w:r w:rsidRPr="00D35869">
        <w:rPr>
          <w:rFonts w:ascii="Lato" w:eastAsia="Times New Roman" w:hAnsi="Lato" w:cstheme="minorHAnsi"/>
          <w:sz w:val="22"/>
          <w:szCs w:val="22"/>
        </w:rPr>
        <w:t>, obejmuje wszystkie koszty niezbędne do</w:t>
      </w:r>
      <w:r w:rsidR="006213A0">
        <w:rPr>
          <w:rFonts w:ascii="Lato" w:eastAsia="Times New Roman" w:hAnsi="Lato" w:cstheme="minorHAnsi"/>
          <w:sz w:val="22"/>
          <w:szCs w:val="22"/>
        </w:rPr>
        <w:t> </w:t>
      </w:r>
      <w:r w:rsidR="00C32D24" w:rsidRPr="00D35869">
        <w:rPr>
          <w:rFonts w:ascii="Lato" w:eastAsia="Times New Roman" w:hAnsi="Lato" w:cstheme="minorHAnsi"/>
          <w:sz w:val="22"/>
          <w:szCs w:val="22"/>
        </w:rPr>
        <w:t xml:space="preserve">prawidłowego </w:t>
      </w:r>
      <w:r w:rsidRPr="00D35869">
        <w:rPr>
          <w:rFonts w:ascii="Lato" w:eastAsia="Times New Roman" w:hAnsi="Lato" w:cstheme="minorHAnsi"/>
          <w:sz w:val="22"/>
          <w:szCs w:val="22"/>
        </w:rPr>
        <w:t xml:space="preserve">wykonania </w:t>
      </w:r>
      <w:r w:rsidR="00C32D24" w:rsidRPr="00D35869">
        <w:rPr>
          <w:rFonts w:ascii="Lato" w:eastAsia="Times New Roman" w:hAnsi="Lato" w:cstheme="minorHAnsi"/>
          <w:sz w:val="22"/>
          <w:szCs w:val="22"/>
        </w:rPr>
        <w:t>P</w:t>
      </w:r>
      <w:r w:rsidRPr="00D35869">
        <w:rPr>
          <w:rFonts w:ascii="Lato" w:eastAsia="Times New Roman" w:hAnsi="Lato" w:cstheme="minorHAnsi"/>
          <w:sz w:val="22"/>
          <w:szCs w:val="22"/>
        </w:rPr>
        <w:t xml:space="preserve">rzedmiotu </w:t>
      </w:r>
      <w:r w:rsidR="00C32D24" w:rsidRPr="00D35869">
        <w:rPr>
          <w:rFonts w:ascii="Lato" w:eastAsia="Times New Roman" w:hAnsi="Lato" w:cstheme="minorHAnsi"/>
          <w:sz w:val="22"/>
          <w:szCs w:val="22"/>
        </w:rPr>
        <w:t>U</w:t>
      </w:r>
      <w:r w:rsidRPr="00D35869">
        <w:rPr>
          <w:rFonts w:ascii="Lato" w:eastAsia="Times New Roman" w:hAnsi="Lato" w:cstheme="minorHAnsi"/>
          <w:sz w:val="22"/>
          <w:szCs w:val="22"/>
        </w:rPr>
        <w:t>mowy oraz wszelkie koszty</w:t>
      </w:r>
      <w:r w:rsidR="001652DC" w:rsidRPr="00D35869">
        <w:rPr>
          <w:rFonts w:ascii="Lato" w:eastAsia="Times New Roman" w:hAnsi="Lato" w:cstheme="minorHAnsi"/>
          <w:sz w:val="22"/>
          <w:szCs w:val="22"/>
        </w:rPr>
        <w:t xml:space="preserve"> </w:t>
      </w:r>
      <w:r w:rsidRPr="00D35869">
        <w:rPr>
          <w:rFonts w:ascii="Lato" w:eastAsia="Times New Roman" w:hAnsi="Lato" w:cstheme="minorHAnsi"/>
          <w:sz w:val="22"/>
          <w:szCs w:val="22"/>
        </w:rPr>
        <w:t xml:space="preserve">towarzyszące konieczne do poniesienia przez </w:t>
      </w:r>
      <w:r w:rsidRPr="00D35869">
        <w:rPr>
          <w:rFonts w:ascii="Lato" w:eastAsia="Times New Roman" w:hAnsi="Lato" w:cstheme="minorHAnsi"/>
          <w:b/>
          <w:bCs/>
          <w:sz w:val="22"/>
          <w:szCs w:val="22"/>
        </w:rPr>
        <w:t>Wykonawcę</w:t>
      </w:r>
      <w:r w:rsidRPr="00D35869">
        <w:rPr>
          <w:rFonts w:ascii="Lato" w:eastAsia="Times New Roman" w:hAnsi="Lato" w:cstheme="minorHAnsi"/>
          <w:sz w:val="22"/>
          <w:szCs w:val="22"/>
        </w:rPr>
        <w:t xml:space="preserve"> z tytułu wykonania </w:t>
      </w:r>
      <w:r w:rsidR="00C32D24" w:rsidRPr="00D35869">
        <w:rPr>
          <w:rFonts w:ascii="Lato" w:eastAsia="Times New Roman" w:hAnsi="Lato" w:cstheme="minorHAnsi"/>
          <w:sz w:val="22"/>
          <w:szCs w:val="22"/>
        </w:rPr>
        <w:t>P</w:t>
      </w:r>
      <w:r w:rsidRPr="00D35869">
        <w:rPr>
          <w:rFonts w:ascii="Lato" w:eastAsia="Times New Roman" w:hAnsi="Lato" w:cstheme="minorHAnsi"/>
          <w:sz w:val="22"/>
          <w:szCs w:val="22"/>
        </w:rPr>
        <w:t xml:space="preserve">rzedmiotu </w:t>
      </w:r>
      <w:r w:rsidR="00C32D24" w:rsidRPr="00D35869">
        <w:rPr>
          <w:rFonts w:ascii="Lato" w:eastAsia="Times New Roman" w:hAnsi="Lato" w:cstheme="minorHAnsi"/>
          <w:sz w:val="22"/>
          <w:szCs w:val="22"/>
        </w:rPr>
        <w:t>U</w:t>
      </w:r>
      <w:r w:rsidRPr="00D35869">
        <w:rPr>
          <w:rFonts w:ascii="Lato" w:eastAsia="Times New Roman" w:hAnsi="Lato" w:cstheme="minorHAnsi"/>
          <w:sz w:val="22"/>
          <w:szCs w:val="22"/>
        </w:rPr>
        <w:t>mowy i</w:t>
      </w:r>
      <w:r w:rsidR="001652DC" w:rsidRPr="00D35869">
        <w:rPr>
          <w:rFonts w:ascii="Lato" w:eastAsia="Times New Roman" w:hAnsi="Lato" w:cstheme="minorHAnsi"/>
          <w:sz w:val="22"/>
          <w:szCs w:val="22"/>
        </w:rPr>
        <w:t> </w:t>
      </w:r>
      <w:r w:rsidRPr="00D35869">
        <w:rPr>
          <w:rFonts w:ascii="Lato" w:eastAsia="Times New Roman" w:hAnsi="Lato" w:cstheme="minorHAnsi"/>
          <w:sz w:val="22"/>
          <w:szCs w:val="22"/>
        </w:rPr>
        <w:t xml:space="preserve">uwzględnia wszystkie czynności związane z prawidłową, terminową realizacją </w:t>
      </w:r>
      <w:r w:rsidR="0062159A" w:rsidRPr="00D35869">
        <w:rPr>
          <w:rFonts w:ascii="Lato" w:eastAsia="Times New Roman" w:hAnsi="Lato" w:cstheme="minorHAnsi"/>
          <w:sz w:val="22"/>
          <w:szCs w:val="22"/>
        </w:rPr>
        <w:t>U</w:t>
      </w:r>
      <w:r w:rsidRPr="00D35869">
        <w:rPr>
          <w:rFonts w:ascii="Lato" w:eastAsia="Times New Roman" w:hAnsi="Lato" w:cstheme="minorHAnsi"/>
          <w:sz w:val="22"/>
          <w:szCs w:val="22"/>
        </w:rPr>
        <w:t xml:space="preserve">mowy, </w:t>
      </w:r>
      <w:r w:rsidRPr="00D35869">
        <w:rPr>
          <w:rFonts w:ascii="Lato" w:hAnsi="Lato" w:cstheme="minorHAnsi"/>
          <w:sz w:val="22"/>
          <w:szCs w:val="22"/>
        </w:rPr>
        <w:t>w tym wszelkie wydatki i nakłady (koszty transportu, materiału, sprzętu itd.).</w:t>
      </w:r>
      <w:r w:rsidR="2DDA412D" w:rsidRPr="00D35869">
        <w:rPr>
          <w:rFonts w:ascii="Lato" w:hAnsi="Lato" w:cstheme="minorHAnsi"/>
          <w:sz w:val="22"/>
          <w:szCs w:val="22"/>
        </w:rPr>
        <w:t xml:space="preserve"> </w:t>
      </w:r>
    </w:p>
    <w:p w14:paraId="0542AD2B" w14:textId="42788F70" w:rsidR="005D7875" w:rsidRDefault="00A913B2" w:rsidP="00AC0295">
      <w:pPr>
        <w:pStyle w:val="Akapitzlist"/>
        <w:numPr>
          <w:ilvl w:val="0"/>
          <w:numId w:val="1"/>
        </w:numPr>
        <w:ind w:left="357" w:hanging="357"/>
        <w:rPr>
          <w:rFonts w:ascii="Lato" w:eastAsia="Times New Roman" w:hAnsi="Lato" w:cstheme="minorHAnsi"/>
          <w:sz w:val="22"/>
          <w:szCs w:val="22"/>
        </w:rPr>
      </w:pPr>
      <w:r w:rsidRPr="00D35869">
        <w:rPr>
          <w:rFonts w:ascii="Lato" w:eastAsia="Times New Roman" w:hAnsi="Lato" w:cstheme="minorHAnsi"/>
          <w:sz w:val="22"/>
          <w:szCs w:val="22"/>
        </w:rPr>
        <w:t>Podstawą do</w:t>
      </w:r>
      <w:r w:rsidR="00A716B0" w:rsidRPr="00D35869">
        <w:rPr>
          <w:rFonts w:ascii="Lato" w:eastAsia="Times New Roman" w:hAnsi="Lato" w:cstheme="minorHAnsi"/>
          <w:sz w:val="22"/>
          <w:szCs w:val="22"/>
        </w:rPr>
        <w:t xml:space="preserve"> </w:t>
      </w:r>
      <w:r w:rsidR="00DA1AB2" w:rsidRPr="00D35869">
        <w:rPr>
          <w:rFonts w:ascii="Lato" w:eastAsia="Times New Roman" w:hAnsi="Lato" w:cstheme="minorHAnsi"/>
          <w:sz w:val="22"/>
          <w:szCs w:val="22"/>
        </w:rPr>
        <w:t>wystawienia faktu</w:t>
      </w:r>
      <w:r w:rsidR="00A716B0" w:rsidRPr="00D35869">
        <w:rPr>
          <w:rFonts w:ascii="Lato" w:eastAsia="Times New Roman" w:hAnsi="Lato" w:cstheme="minorHAnsi"/>
          <w:sz w:val="22"/>
          <w:szCs w:val="22"/>
        </w:rPr>
        <w:t>ry VAT</w:t>
      </w:r>
      <w:r w:rsidRPr="00D35869">
        <w:rPr>
          <w:rFonts w:ascii="Lato" w:eastAsia="Times New Roman" w:hAnsi="Lato" w:cstheme="minorHAnsi"/>
          <w:sz w:val="22"/>
          <w:szCs w:val="22"/>
        </w:rPr>
        <w:t xml:space="preserve"> będ</w:t>
      </w:r>
      <w:r w:rsidR="00644C43" w:rsidRPr="00D35869">
        <w:rPr>
          <w:rFonts w:ascii="Lato" w:eastAsia="Times New Roman" w:hAnsi="Lato" w:cstheme="minorHAnsi"/>
          <w:sz w:val="22"/>
          <w:szCs w:val="22"/>
        </w:rPr>
        <w:t>ą</w:t>
      </w:r>
      <w:r w:rsidRPr="00D35869">
        <w:rPr>
          <w:rFonts w:ascii="Lato" w:eastAsia="Times New Roman" w:hAnsi="Lato" w:cstheme="minorHAnsi"/>
          <w:sz w:val="22"/>
          <w:szCs w:val="22"/>
        </w:rPr>
        <w:t xml:space="preserve"> </w:t>
      </w:r>
      <w:r w:rsidR="00ED7239">
        <w:rPr>
          <w:rFonts w:ascii="Lato" w:eastAsia="Times New Roman" w:hAnsi="Lato" w:cstheme="minorHAnsi"/>
          <w:sz w:val="22"/>
          <w:szCs w:val="22"/>
        </w:rPr>
        <w:t xml:space="preserve">każdorazowo </w:t>
      </w:r>
      <w:r w:rsidRPr="00D35869">
        <w:rPr>
          <w:rFonts w:ascii="Lato" w:eastAsia="Times New Roman" w:hAnsi="Lato" w:cstheme="minorHAnsi"/>
          <w:sz w:val="22"/>
          <w:szCs w:val="22"/>
        </w:rPr>
        <w:t>sporządzon</w:t>
      </w:r>
      <w:r w:rsidR="00644C43" w:rsidRPr="00D35869">
        <w:rPr>
          <w:rFonts w:ascii="Lato" w:eastAsia="Times New Roman" w:hAnsi="Lato" w:cstheme="minorHAnsi"/>
          <w:sz w:val="22"/>
          <w:szCs w:val="22"/>
        </w:rPr>
        <w:t>e</w:t>
      </w:r>
      <w:r w:rsidRPr="00D35869">
        <w:rPr>
          <w:rFonts w:ascii="Lato" w:eastAsia="Times New Roman" w:hAnsi="Lato" w:cstheme="minorHAnsi"/>
          <w:sz w:val="22"/>
          <w:szCs w:val="22"/>
        </w:rPr>
        <w:t xml:space="preserve"> przez Wykonawcę</w:t>
      </w:r>
      <w:r w:rsidR="00DB481B" w:rsidRPr="00D35869">
        <w:rPr>
          <w:rFonts w:ascii="Lato" w:eastAsia="Times New Roman" w:hAnsi="Lato" w:cstheme="minorHAnsi"/>
          <w:sz w:val="22"/>
          <w:szCs w:val="22"/>
        </w:rPr>
        <w:t xml:space="preserve"> i</w:t>
      </w:r>
      <w:r w:rsidR="006213A0">
        <w:rPr>
          <w:rFonts w:ascii="Lato" w:eastAsia="Times New Roman" w:hAnsi="Lato" w:cstheme="minorHAnsi"/>
          <w:sz w:val="22"/>
          <w:szCs w:val="22"/>
        </w:rPr>
        <w:t> </w:t>
      </w:r>
      <w:r w:rsidR="00DB481B" w:rsidRPr="00D35869">
        <w:rPr>
          <w:rFonts w:ascii="Lato" w:eastAsia="Times New Roman" w:hAnsi="Lato" w:cstheme="minorHAnsi"/>
          <w:sz w:val="22"/>
          <w:szCs w:val="22"/>
        </w:rPr>
        <w:t>zatwierdzone przez Zamawiającego</w:t>
      </w:r>
      <w:r w:rsidRPr="00D35869">
        <w:rPr>
          <w:rFonts w:ascii="Lato" w:eastAsia="Times New Roman" w:hAnsi="Lato" w:cstheme="minorHAnsi"/>
          <w:sz w:val="22"/>
          <w:szCs w:val="22"/>
        </w:rPr>
        <w:t xml:space="preserve"> kosztorys</w:t>
      </w:r>
      <w:r w:rsidR="00644C43" w:rsidRPr="00D35869">
        <w:rPr>
          <w:rFonts w:ascii="Lato" w:eastAsia="Times New Roman" w:hAnsi="Lato" w:cstheme="minorHAnsi"/>
          <w:sz w:val="22"/>
          <w:szCs w:val="22"/>
        </w:rPr>
        <w:t>y</w:t>
      </w:r>
      <w:r w:rsidRPr="00D35869">
        <w:rPr>
          <w:rFonts w:ascii="Lato" w:eastAsia="Times New Roman" w:hAnsi="Lato" w:cstheme="minorHAnsi"/>
          <w:sz w:val="22"/>
          <w:szCs w:val="22"/>
        </w:rPr>
        <w:t xml:space="preserve"> powykonawcz</w:t>
      </w:r>
      <w:r w:rsidR="00644C43" w:rsidRPr="00D35869">
        <w:rPr>
          <w:rFonts w:ascii="Lato" w:eastAsia="Times New Roman" w:hAnsi="Lato" w:cstheme="minorHAnsi"/>
          <w:sz w:val="22"/>
          <w:szCs w:val="22"/>
        </w:rPr>
        <w:t>e</w:t>
      </w:r>
      <w:r w:rsidRPr="00D35869">
        <w:rPr>
          <w:rFonts w:ascii="Lato" w:eastAsia="Times New Roman" w:hAnsi="Lato" w:cstheme="minorHAnsi"/>
          <w:sz w:val="22"/>
          <w:szCs w:val="22"/>
        </w:rPr>
        <w:t>, obejmując</w:t>
      </w:r>
      <w:r w:rsidR="00FA57F3" w:rsidRPr="00D35869">
        <w:rPr>
          <w:rFonts w:ascii="Lato" w:eastAsia="Times New Roman" w:hAnsi="Lato" w:cstheme="minorHAnsi"/>
          <w:sz w:val="22"/>
          <w:szCs w:val="22"/>
        </w:rPr>
        <w:t>e</w:t>
      </w:r>
      <w:r w:rsidRPr="00D35869">
        <w:rPr>
          <w:rFonts w:ascii="Lato" w:eastAsia="Times New Roman" w:hAnsi="Lato" w:cstheme="minorHAnsi"/>
          <w:sz w:val="22"/>
          <w:szCs w:val="22"/>
        </w:rPr>
        <w:t xml:space="preserve"> rzeczywiste obmiary </w:t>
      </w:r>
      <w:r w:rsidR="00E9742E" w:rsidRPr="00D35869">
        <w:rPr>
          <w:rFonts w:ascii="Lato" w:eastAsia="Times New Roman" w:hAnsi="Lato" w:cstheme="minorHAnsi"/>
          <w:sz w:val="22"/>
          <w:szCs w:val="22"/>
        </w:rPr>
        <w:t>prac</w:t>
      </w:r>
      <w:r w:rsidRPr="00D35869">
        <w:rPr>
          <w:rFonts w:ascii="Lato" w:eastAsia="Times New Roman" w:hAnsi="Lato" w:cstheme="minorHAnsi"/>
          <w:sz w:val="22"/>
          <w:szCs w:val="22"/>
        </w:rPr>
        <w:t xml:space="preserve"> i ceny jednostkowe</w:t>
      </w:r>
      <w:r w:rsidR="00C948AB" w:rsidRPr="00D35869">
        <w:rPr>
          <w:rFonts w:ascii="Lato" w:eastAsia="Times New Roman" w:hAnsi="Lato" w:cstheme="minorHAnsi"/>
          <w:sz w:val="22"/>
          <w:szCs w:val="22"/>
        </w:rPr>
        <w:t xml:space="preserve"> oraz</w:t>
      </w:r>
      <w:r w:rsidR="005019F7">
        <w:rPr>
          <w:rFonts w:ascii="Lato" w:eastAsia="Times New Roman" w:hAnsi="Lato" w:cstheme="minorHAnsi"/>
          <w:sz w:val="22"/>
          <w:szCs w:val="22"/>
        </w:rPr>
        <w:t>:</w:t>
      </w:r>
    </w:p>
    <w:p w14:paraId="059E28B0" w14:textId="2F4136C8" w:rsidR="005D7875" w:rsidRDefault="00367248" w:rsidP="00AC0295">
      <w:pPr>
        <w:pStyle w:val="Akapitzlist"/>
        <w:numPr>
          <w:ilvl w:val="0"/>
          <w:numId w:val="27"/>
        </w:numPr>
        <w:ind w:left="709"/>
        <w:rPr>
          <w:rFonts w:ascii="Lato" w:eastAsia="Times New Roman" w:hAnsi="Lato" w:cstheme="minorHAnsi"/>
          <w:sz w:val="22"/>
          <w:szCs w:val="22"/>
        </w:rPr>
      </w:pPr>
      <w:r w:rsidRPr="00D35869">
        <w:rPr>
          <w:rFonts w:ascii="Lato" w:eastAsia="Times New Roman" w:hAnsi="Lato" w:cstheme="minorHAnsi"/>
          <w:sz w:val="22"/>
          <w:szCs w:val="22"/>
        </w:rPr>
        <w:t xml:space="preserve">protokół odbioru prac </w:t>
      </w:r>
      <w:r w:rsidR="0059090B" w:rsidRPr="00D35869">
        <w:rPr>
          <w:rFonts w:ascii="Lato" w:eastAsia="Times New Roman" w:hAnsi="Lato" w:cstheme="minorHAnsi"/>
          <w:sz w:val="22"/>
          <w:szCs w:val="22"/>
        </w:rPr>
        <w:t>za wykonanie Etapu 1</w:t>
      </w:r>
      <w:r w:rsidR="00C112B0" w:rsidRPr="00D35869">
        <w:rPr>
          <w:rFonts w:ascii="Lato" w:eastAsia="Times New Roman" w:hAnsi="Lato" w:cstheme="minorHAnsi"/>
          <w:sz w:val="22"/>
          <w:szCs w:val="22"/>
        </w:rPr>
        <w:t xml:space="preserve"> sporządzon</w:t>
      </w:r>
      <w:r w:rsidR="004D1619" w:rsidRPr="00D35869">
        <w:rPr>
          <w:rFonts w:ascii="Lato" w:eastAsia="Times New Roman" w:hAnsi="Lato" w:cstheme="minorHAnsi"/>
          <w:sz w:val="22"/>
          <w:szCs w:val="22"/>
        </w:rPr>
        <w:t>y</w:t>
      </w:r>
      <w:r w:rsidR="00C112B0" w:rsidRPr="00D35869">
        <w:rPr>
          <w:rFonts w:ascii="Lato" w:eastAsia="Times New Roman" w:hAnsi="Lato" w:cstheme="minorHAnsi"/>
          <w:sz w:val="22"/>
          <w:szCs w:val="22"/>
        </w:rPr>
        <w:t xml:space="preserve"> i podpisan</w:t>
      </w:r>
      <w:r w:rsidR="004D1619" w:rsidRPr="00D35869">
        <w:rPr>
          <w:rFonts w:ascii="Lato" w:eastAsia="Times New Roman" w:hAnsi="Lato" w:cstheme="minorHAnsi"/>
          <w:sz w:val="22"/>
          <w:szCs w:val="22"/>
        </w:rPr>
        <w:t>y</w:t>
      </w:r>
      <w:r w:rsidR="00C112B0" w:rsidRPr="00D35869">
        <w:rPr>
          <w:rFonts w:ascii="Lato" w:eastAsia="Times New Roman" w:hAnsi="Lato" w:cstheme="minorHAnsi"/>
          <w:sz w:val="22"/>
          <w:szCs w:val="22"/>
        </w:rPr>
        <w:t xml:space="preserve"> przez </w:t>
      </w:r>
      <w:r w:rsidR="0052048B">
        <w:rPr>
          <w:rFonts w:ascii="Lato" w:eastAsia="Times New Roman" w:hAnsi="Lato" w:cstheme="minorHAnsi"/>
          <w:sz w:val="22"/>
          <w:szCs w:val="22"/>
        </w:rPr>
        <w:t xml:space="preserve">przedstawicieli </w:t>
      </w:r>
      <w:r w:rsidR="006D10EC">
        <w:rPr>
          <w:rFonts w:ascii="Lato" w:eastAsia="Times New Roman" w:hAnsi="Lato" w:cstheme="minorHAnsi"/>
          <w:sz w:val="22"/>
          <w:szCs w:val="22"/>
        </w:rPr>
        <w:t>Stron</w:t>
      </w:r>
      <w:r w:rsidR="00573A09" w:rsidRPr="00D35869">
        <w:rPr>
          <w:rFonts w:ascii="Lato" w:eastAsia="Times New Roman" w:hAnsi="Lato" w:cstheme="minorHAnsi"/>
          <w:sz w:val="22"/>
          <w:szCs w:val="22"/>
        </w:rPr>
        <w:t xml:space="preserve"> bez zastrzeżeń</w:t>
      </w:r>
      <w:r w:rsidR="00F53C34" w:rsidRPr="00D35869">
        <w:rPr>
          <w:rFonts w:ascii="Lato" w:eastAsia="Times New Roman" w:hAnsi="Lato" w:cstheme="minorHAnsi"/>
          <w:sz w:val="22"/>
          <w:szCs w:val="22"/>
        </w:rPr>
        <w:t xml:space="preserve">. </w:t>
      </w:r>
    </w:p>
    <w:p w14:paraId="5C6FB78E" w14:textId="40B9AB48" w:rsidR="00E866AF" w:rsidRDefault="004515B2" w:rsidP="00AC0295">
      <w:pPr>
        <w:pStyle w:val="Akapitzlist"/>
        <w:numPr>
          <w:ilvl w:val="0"/>
          <w:numId w:val="27"/>
        </w:numPr>
        <w:ind w:left="709"/>
        <w:rPr>
          <w:rFonts w:ascii="Lato" w:eastAsia="Times New Roman" w:hAnsi="Lato" w:cstheme="minorHAnsi"/>
          <w:sz w:val="22"/>
          <w:szCs w:val="22"/>
        </w:rPr>
      </w:pPr>
      <w:r w:rsidRPr="00D35869">
        <w:rPr>
          <w:rFonts w:ascii="Lato" w:eastAsia="Times New Roman" w:hAnsi="Lato" w:cstheme="minorHAnsi"/>
          <w:sz w:val="22"/>
          <w:szCs w:val="22"/>
        </w:rPr>
        <w:t xml:space="preserve">za </w:t>
      </w:r>
      <w:r w:rsidR="00097BB1" w:rsidRPr="00D35869">
        <w:rPr>
          <w:rFonts w:ascii="Lato" w:eastAsia="Times New Roman" w:hAnsi="Lato" w:cstheme="minorHAnsi"/>
          <w:sz w:val="22"/>
          <w:szCs w:val="22"/>
        </w:rPr>
        <w:t>wykonanie Etapu 2</w:t>
      </w:r>
      <w:r w:rsidR="00E866AF">
        <w:rPr>
          <w:rFonts w:ascii="Lato" w:eastAsia="Times New Roman" w:hAnsi="Lato" w:cstheme="minorHAnsi"/>
          <w:sz w:val="22"/>
          <w:szCs w:val="22"/>
        </w:rPr>
        <w:t>:</w:t>
      </w:r>
      <w:r w:rsidR="006D10EC">
        <w:rPr>
          <w:rFonts w:ascii="Lato" w:eastAsia="Times New Roman" w:hAnsi="Lato" w:cstheme="minorHAnsi"/>
          <w:sz w:val="22"/>
          <w:szCs w:val="22"/>
        </w:rPr>
        <w:t xml:space="preserve"> </w:t>
      </w:r>
    </w:p>
    <w:p w14:paraId="1BB73AD9" w14:textId="77777777" w:rsidR="00282392" w:rsidRDefault="006D10EC" w:rsidP="00282392">
      <w:pPr>
        <w:pStyle w:val="Akapitzlist"/>
        <w:numPr>
          <w:ilvl w:val="0"/>
          <w:numId w:val="29"/>
        </w:numPr>
        <w:rPr>
          <w:rFonts w:ascii="Lato" w:eastAsia="Times New Roman" w:hAnsi="Lato" w:cstheme="minorHAnsi"/>
          <w:sz w:val="22"/>
          <w:szCs w:val="22"/>
        </w:rPr>
      </w:pPr>
      <w:r w:rsidRPr="00282392">
        <w:rPr>
          <w:rFonts w:ascii="Lato" w:eastAsia="Times New Roman" w:hAnsi="Lato" w:cstheme="minorHAnsi"/>
          <w:sz w:val="22"/>
          <w:szCs w:val="22"/>
        </w:rPr>
        <w:t>protokoły odbioru prac</w:t>
      </w:r>
      <w:r w:rsidR="005122BF" w:rsidRPr="00282392">
        <w:rPr>
          <w:rFonts w:ascii="Lato" w:eastAsia="Times New Roman" w:hAnsi="Lato" w:cstheme="minorHAnsi"/>
          <w:sz w:val="22"/>
          <w:szCs w:val="22"/>
        </w:rPr>
        <w:t xml:space="preserve"> </w:t>
      </w:r>
      <w:r w:rsidR="00FD0218" w:rsidRPr="00282392">
        <w:rPr>
          <w:rFonts w:ascii="Lato" w:eastAsia="Times New Roman" w:hAnsi="Lato" w:cstheme="minorHAnsi"/>
          <w:sz w:val="22"/>
          <w:szCs w:val="22"/>
        </w:rPr>
        <w:t xml:space="preserve">za wykonanie </w:t>
      </w:r>
      <w:r w:rsidR="005122BF" w:rsidRPr="00282392">
        <w:rPr>
          <w:rFonts w:ascii="Lato" w:eastAsia="Times New Roman" w:hAnsi="Lato" w:cstheme="minorHAnsi"/>
          <w:sz w:val="22"/>
          <w:szCs w:val="22"/>
        </w:rPr>
        <w:t xml:space="preserve">Etapu 2 </w:t>
      </w:r>
      <w:r w:rsidR="00137CAF" w:rsidRPr="00282392">
        <w:rPr>
          <w:rFonts w:ascii="Lato" w:eastAsia="Times New Roman" w:hAnsi="Lato" w:cstheme="minorHAnsi"/>
          <w:sz w:val="22"/>
          <w:szCs w:val="22"/>
        </w:rPr>
        <w:t xml:space="preserve">lit. </w:t>
      </w:r>
      <w:r w:rsidR="005122BF" w:rsidRPr="00282392">
        <w:rPr>
          <w:rFonts w:ascii="Lato" w:eastAsia="Times New Roman" w:hAnsi="Lato" w:cstheme="minorHAnsi"/>
          <w:sz w:val="22"/>
          <w:szCs w:val="22"/>
        </w:rPr>
        <w:t>a) i c)</w:t>
      </w:r>
      <w:r w:rsidRPr="00282392">
        <w:rPr>
          <w:rFonts w:ascii="Lato" w:eastAsia="Times New Roman" w:hAnsi="Lato" w:cstheme="minorHAnsi"/>
          <w:sz w:val="22"/>
          <w:szCs w:val="22"/>
        </w:rPr>
        <w:t xml:space="preserve"> sporządzone i podpisane przez </w:t>
      </w:r>
      <w:r w:rsidR="00FD0218" w:rsidRPr="00282392">
        <w:rPr>
          <w:rFonts w:ascii="Lato" w:eastAsia="Times New Roman" w:hAnsi="Lato" w:cstheme="minorHAnsi"/>
          <w:sz w:val="22"/>
          <w:szCs w:val="22"/>
        </w:rPr>
        <w:t xml:space="preserve">przedstawicieli </w:t>
      </w:r>
      <w:r w:rsidRPr="00282392">
        <w:rPr>
          <w:rFonts w:ascii="Lato" w:eastAsia="Times New Roman" w:hAnsi="Lato" w:cstheme="minorHAnsi"/>
          <w:sz w:val="22"/>
          <w:szCs w:val="22"/>
        </w:rPr>
        <w:t>Stron bez zastrzeżeń</w:t>
      </w:r>
      <w:r w:rsidR="00935E95" w:rsidRPr="00282392">
        <w:rPr>
          <w:rFonts w:ascii="Lato" w:eastAsia="Times New Roman" w:hAnsi="Lato" w:cstheme="minorHAnsi"/>
          <w:sz w:val="22"/>
          <w:szCs w:val="22"/>
        </w:rPr>
        <w:t>,</w:t>
      </w:r>
    </w:p>
    <w:p w14:paraId="2A5E55CD" w14:textId="77777777" w:rsidR="00E04A60" w:rsidRDefault="008761BC" w:rsidP="00E04A60">
      <w:pPr>
        <w:pStyle w:val="Akapitzlist"/>
        <w:numPr>
          <w:ilvl w:val="0"/>
          <w:numId w:val="29"/>
        </w:numPr>
        <w:rPr>
          <w:rFonts w:ascii="Lato" w:eastAsia="Times New Roman" w:hAnsi="Lato" w:cstheme="minorHAnsi"/>
          <w:sz w:val="22"/>
          <w:szCs w:val="22"/>
        </w:rPr>
      </w:pPr>
      <w:r w:rsidRPr="00282392">
        <w:rPr>
          <w:rFonts w:ascii="Lato" w:eastAsia="Times New Roman" w:hAnsi="Lato" w:cstheme="minorHAnsi"/>
          <w:sz w:val="22"/>
          <w:szCs w:val="22"/>
        </w:rPr>
        <w:t xml:space="preserve">jednostronne miesięczne protokoły odbioru Etapu 2 </w:t>
      </w:r>
      <w:r w:rsidR="00137CAF" w:rsidRPr="00282392">
        <w:rPr>
          <w:rFonts w:ascii="Lato" w:eastAsia="Times New Roman" w:hAnsi="Lato" w:cstheme="minorHAnsi"/>
          <w:sz w:val="22"/>
          <w:szCs w:val="22"/>
        </w:rPr>
        <w:t xml:space="preserve">lit. </w:t>
      </w:r>
      <w:r w:rsidRPr="00282392">
        <w:rPr>
          <w:rFonts w:ascii="Lato" w:eastAsia="Times New Roman" w:hAnsi="Lato" w:cstheme="minorHAnsi"/>
          <w:sz w:val="22"/>
          <w:szCs w:val="22"/>
        </w:rPr>
        <w:t>b)</w:t>
      </w:r>
      <w:r w:rsidR="005D7875" w:rsidRPr="00282392">
        <w:rPr>
          <w:rFonts w:ascii="Lato" w:eastAsia="Times New Roman" w:hAnsi="Lato" w:cstheme="minorHAnsi"/>
          <w:sz w:val="22"/>
          <w:szCs w:val="22"/>
        </w:rPr>
        <w:t>.</w:t>
      </w:r>
    </w:p>
    <w:p w14:paraId="060A4824" w14:textId="4DFAD230" w:rsidR="00073934" w:rsidRPr="00E04A60" w:rsidRDefault="008761BC" w:rsidP="00E04A60">
      <w:pPr>
        <w:pStyle w:val="Akapitzlist"/>
        <w:numPr>
          <w:ilvl w:val="0"/>
          <w:numId w:val="27"/>
        </w:numPr>
        <w:ind w:left="709"/>
        <w:rPr>
          <w:rFonts w:ascii="Lato" w:eastAsia="Times New Roman" w:hAnsi="Lato" w:cstheme="minorHAnsi"/>
          <w:sz w:val="22"/>
          <w:szCs w:val="22"/>
        </w:rPr>
      </w:pPr>
      <w:r w:rsidRPr="00E04A60">
        <w:rPr>
          <w:rFonts w:ascii="Lato" w:eastAsia="Times New Roman" w:hAnsi="Lato" w:cstheme="minorHAnsi"/>
          <w:sz w:val="22"/>
          <w:szCs w:val="22"/>
        </w:rPr>
        <w:t>za wykonanie Etapu 3</w:t>
      </w:r>
      <w:r w:rsidR="008736D9" w:rsidRPr="00E04A60">
        <w:rPr>
          <w:rFonts w:ascii="Lato" w:eastAsia="Times New Roman" w:hAnsi="Lato" w:cstheme="minorHAnsi"/>
          <w:sz w:val="22"/>
          <w:szCs w:val="22"/>
        </w:rPr>
        <w:t xml:space="preserve">: </w:t>
      </w:r>
    </w:p>
    <w:p w14:paraId="71974E58" w14:textId="77777777" w:rsidR="005A1DC5" w:rsidRDefault="008761BC" w:rsidP="005A1DC5">
      <w:pPr>
        <w:pStyle w:val="Akapitzlist"/>
        <w:numPr>
          <w:ilvl w:val="0"/>
          <w:numId w:val="30"/>
        </w:numPr>
        <w:rPr>
          <w:rFonts w:ascii="Lato" w:eastAsia="Times New Roman" w:hAnsi="Lato" w:cstheme="minorHAnsi"/>
          <w:sz w:val="22"/>
          <w:szCs w:val="22"/>
        </w:rPr>
      </w:pPr>
      <w:r>
        <w:rPr>
          <w:rFonts w:ascii="Lato" w:eastAsia="Times New Roman" w:hAnsi="Lato" w:cstheme="minorHAnsi"/>
          <w:sz w:val="22"/>
          <w:szCs w:val="22"/>
        </w:rPr>
        <w:lastRenderedPageBreak/>
        <w:t>protok</w:t>
      </w:r>
      <w:r w:rsidR="00936DEC">
        <w:rPr>
          <w:rFonts w:ascii="Lato" w:eastAsia="Times New Roman" w:hAnsi="Lato" w:cstheme="minorHAnsi"/>
          <w:sz w:val="22"/>
          <w:szCs w:val="22"/>
        </w:rPr>
        <w:t>ół</w:t>
      </w:r>
      <w:r>
        <w:rPr>
          <w:rFonts w:ascii="Lato" w:eastAsia="Times New Roman" w:hAnsi="Lato" w:cstheme="minorHAnsi"/>
          <w:sz w:val="22"/>
          <w:szCs w:val="22"/>
        </w:rPr>
        <w:t xml:space="preserve"> odbioru prac </w:t>
      </w:r>
      <w:r w:rsidR="00AF79E9">
        <w:rPr>
          <w:rFonts w:ascii="Lato" w:eastAsia="Times New Roman" w:hAnsi="Lato" w:cstheme="minorHAnsi"/>
          <w:sz w:val="22"/>
          <w:szCs w:val="22"/>
        </w:rPr>
        <w:t xml:space="preserve">za wykonanie </w:t>
      </w:r>
      <w:r>
        <w:rPr>
          <w:rFonts w:ascii="Lato" w:eastAsia="Times New Roman" w:hAnsi="Lato" w:cstheme="minorHAnsi"/>
          <w:sz w:val="22"/>
          <w:szCs w:val="22"/>
        </w:rPr>
        <w:t xml:space="preserve">Etapu 3 </w:t>
      </w:r>
      <w:r w:rsidR="00936DEC">
        <w:rPr>
          <w:rFonts w:ascii="Lato" w:eastAsia="Times New Roman" w:hAnsi="Lato" w:cstheme="minorHAnsi"/>
          <w:sz w:val="22"/>
          <w:szCs w:val="22"/>
        </w:rPr>
        <w:t xml:space="preserve">lit. </w:t>
      </w:r>
      <w:r>
        <w:rPr>
          <w:rFonts w:ascii="Lato" w:eastAsia="Times New Roman" w:hAnsi="Lato" w:cstheme="minorHAnsi"/>
          <w:sz w:val="22"/>
          <w:szCs w:val="22"/>
        </w:rPr>
        <w:t xml:space="preserve">a) </w:t>
      </w:r>
      <w:r w:rsidRPr="0016660B">
        <w:rPr>
          <w:rFonts w:ascii="Lato" w:eastAsia="Times New Roman" w:hAnsi="Lato" w:cstheme="minorHAnsi"/>
          <w:sz w:val="22"/>
          <w:szCs w:val="22"/>
        </w:rPr>
        <w:t>sporządzon</w:t>
      </w:r>
      <w:r w:rsidR="00936DEC">
        <w:rPr>
          <w:rFonts w:ascii="Lato" w:eastAsia="Times New Roman" w:hAnsi="Lato" w:cstheme="minorHAnsi"/>
          <w:sz w:val="22"/>
          <w:szCs w:val="22"/>
        </w:rPr>
        <w:t>y</w:t>
      </w:r>
      <w:r w:rsidRPr="0016660B">
        <w:rPr>
          <w:rFonts w:ascii="Lato" w:eastAsia="Times New Roman" w:hAnsi="Lato" w:cstheme="minorHAnsi"/>
          <w:sz w:val="22"/>
          <w:szCs w:val="22"/>
        </w:rPr>
        <w:t xml:space="preserve"> i podpisan</w:t>
      </w:r>
      <w:r w:rsidR="00936DEC">
        <w:rPr>
          <w:rFonts w:ascii="Lato" w:eastAsia="Times New Roman" w:hAnsi="Lato" w:cstheme="minorHAnsi"/>
          <w:sz w:val="22"/>
          <w:szCs w:val="22"/>
        </w:rPr>
        <w:t>y</w:t>
      </w:r>
      <w:r w:rsidRPr="0016660B">
        <w:rPr>
          <w:rFonts w:ascii="Lato" w:eastAsia="Times New Roman" w:hAnsi="Lato" w:cstheme="minorHAnsi"/>
          <w:sz w:val="22"/>
          <w:szCs w:val="22"/>
        </w:rPr>
        <w:t xml:space="preserve"> przez </w:t>
      </w:r>
      <w:r w:rsidR="00AF79E9">
        <w:rPr>
          <w:rFonts w:ascii="Lato" w:eastAsia="Times New Roman" w:hAnsi="Lato" w:cstheme="minorHAnsi"/>
          <w:sz w:val="22"/>
          <w:szCs w:val="22"/>
        </w:rPr>
        <w:t xml:space="preserve">przedstawicieli </w:t>
      </w:r>
      <w:r>
        <w:rPr>
          <w:rFonts w:ascii="Lato" w:eastAsia="Times New Roman" w:hAnsi="Lato" w:cstheme="minorHAnsi"/>
          <w:sz w:val="22"/>
          <w:szCs w:val="22"/>
        </w:rPr>
        <w:t>Stron</w:t>
      </w:r>
      <w:r w:rsidRPr="0016660B">
        <w:rPr>
          <w:rFonts w:ascii="Lato" w:eastAsia="Times New Roman" w:hAnsi="Lato" w:cstheme="minorHAnsi"/>
          <w:sz w:val="22"/>
          <w:szCs w:val="22"/>
        </w:rPr>
        <w:t xml:space="preserve"> bez zastrzeżeń</w:t>
      </w:r>
      <w:r w:rsidR="001833DB">
        <w:rPr>
          <w:rFonts w:ascii="Lato" w:eastAsia="Times New Roman" w:hAnsi="Lato" w:cstheme="minorHAnsi"/>
          <w:sz w:val="22"/>
          <w:szCs w:val="22"/>
        </w:rPr>
        <w:t>,</w:t>
      </w:r>
      <w:r>
        <w:rPr>
          <w:rFonts w:ascii="Lato" w:eastAsia="Times New Roman" w:hAnsi="Lato" w:cstheme="minorHAnsi"/>
          <w:sz w:val="22"/>
          <w:szCs w:val="22"/>
        </w:rPr>
        <w:t xml:space="preserve"> </w:t>
      </w:r>
    </w:p>
    <w:p w14:paraId="4FF60761" w14:textId="7C1FF8C3" w:rsidR="008761BC" w:rsidRPr="005A1DC5" w:rsidRDefault="008761BC" w:rsidP="005A1DC5">
      <w:pPr>
        <w:pStyle w:val="Akapitzlist"/>
        <w:numPr>
          <w:ilvl w:val="0"/>
          <w:numId w:val="30"/>
        </w:numPr>
        <w:rPr>
          <w:rFonts w:ascii="Lato" w:eastAsia="Times New Roman" w:hAnsi="Lato" w:cstheme="minorHAnsi"/>
          <w:sz w:val="22"/>
          <w:szCs w:val="22"/>
        </w:rPr>
      </w:pPr>
      <w:r w:rsidRPr="005A1DC5">
        <w:rPr>
          <w:rFonts w:ascii="Lato" w:eastAsia="Times New Roman" w:hAnsi="Lato" w:cstheme="minorHAnsi"/>
          <w:sz w:val="22"/>
          <w:szCs w:val="22"/>
        </w:rPr>
        <w:t>jednostronn</w:t>
      </w:r>
      <w:r w:rsidR="00936DEC" w:rsidRPr="005A1DC5">
        <w:rPr>
          <w:rFonts w:ascii="Lato" w:eastAsia="Times New Roman" w:hAnsi="Lato" w:cstheme="minorHAnsi"/>
          <w:sz w:val="22"/>
          <w:szCs w:val="22"/>
        </w:rPr>
        <w:t>y</w:t>
      </w:r>
      <w:r w:rsidRPr="005A1DC5">
        <w:rPr>
          <w:rFonts w:ascii="Lato" w:eastAsia="Times New Roman" w:hAnsi="Lato" w:cstheme="minorHAnsi"/>
          <w:sz w:val="22"/>
          <w:szCs w:val="22"/>
        </w:rPr>
        <w:t xml:space="preserve"> miesięczn</w:t>
      </w:r>
      <w:r w:rsidR="00936DEC" w:rsidRPr="005A1DC5">
        <w:rPr>
          <w:rFonts w:ascii="Lato" w:eastAsia="Times New Roman" w:hAnsi="Lato" w:cstheme="minorHAnsi"/>
          <w:sz w:val="22"/>
          <w:szCs w:val="22"/>
        </w:rPr>
        <w:t>y</w:t>
      </w:r>
      <w:r w:rsidRPr="005A1DC5">
        <w:rPr>
          <w:rFonts w:ascii="Lato" w:eastAsia="Times New Roman" w:hAnsi="Lato" w:cstheme="minorHAnsi"/>
          <w:sz w:val="22"/>
          <w:szCs w:val="22"/>
        </w:rPr>
        <w:t xml:space="preserve"> protok</w:t>
      </w:r>
      <w:r w:rsidR="00936DEC" w:rsidRPr="005A1DC5">
        <w:rPr>
          <w:rFonts w:ascii="Lato" w:eastAsia="Times New Roman" w:hAnsi="Lato" w:cstheme="minorHAnsi"/>
          <w:sz w:val="22"/>
          <w:szCs w:val="22"/>
        </w:rPr>
        <w:t>ół</w:t>
      </w:r>
      <w:r w:rsidRPr="005A1DC5">
        <w:rPr>
          <w:rFonts w:ascii="Lato" w:eastAsia="Times New Roman" w:hAnsi="Lato" w:cstheme="minorHAnsi"/>
          <w:sz w:val="22"/>
          <w:szCs w:val="22"/>
        </w:rPr>
        <w:t xml:space="preserve"> odbioru Etapu 3 </w:t>
      </w:r>
      <w:r w:rsidR="00936DEC" w:rsidRPr="005A1DC5">
        <w:rPr>
          <w:rFonts w:ascii="Lato" w:eastAsia="Times New Roman" w:hAnsi="Lato" w:cstheme="minorHAnsi"/>
          <w:sz w:val="22"/>
          <w:szCs w:val="22"/>
        </w:rPr>
        <w:t xml:space="preserve">lit. </w:t>
      </w:r>
      <w:r w:rsidRPr="005A1DC5">
        <w:rPr>
          <w:rFonts w:ascii="Lato" w:eastAsia="Times New Roman" w:hAnsi="Lato" w:cstheme="minorHAnsi"/>
          <w:sz w:val="22"/>
          <w:szCs w:val="22"/>
        </w:rPr>
        <w:t>b)</w:t>
      </w:r>
      <w:r w:rsidR="000B6C7F" w:rsidRPr="005A1DC5">
        <w:rPr>
          <w:rFonts w:ascii="Lato" w:eastAsia="Times New Roman" w:hAnsi="Lato" w:cstheme="minorHAnsi"/>
          <w:sz w:val="22"/>
          <w:szCs w:val="22"/>
        </w:rPr>
        <w:t>.</w:t>
      </w:r>
    </w:p>
    <w:p w14:paraId="6A0BA315" w14:textId="1BCE60DB" w:rsidR="00A70FA1" w:rsidRDefault="00A70FA1" w:rsidP="00AC0295">
      <w:pPr>
        <w:pStyle w:val="ww-tekstpodstawowywcity2"/>
        <w:numPr>
          <w:ilvl w:val="0"/>
          <w:numId w:val="1"/>
        </w:numPr>
        <w:ind w:left="357" w:hanging="357"/>
        <w:rPr>
          <w:rFonts w:ascii="Lato" w:hAnsi="Lato" w:cstheme="minorHAnsi"/>
          <w:sz w:val="22"/>
          <w:szCs w:val="22"/>
        </w:rPr>
      </w:pPr>
      <w:r w:rsidRPr="00D35869">
        <w:rPr>
          <w:rFonts w:ascii="Lato" w:hAnsi="Lato" w:cstheme="minorHAnsi"/>
          <w:sz w:val="22"/>
          <w:szCs w:val="22"/>
        </w:rPr>
        <w:t xml:space="preserve">Forma kosztorysu oraz jego treść musi zostać zaakceptowana przez Zamawiającego przed </w:t>
      </w:r>
      <w:r w:rsidRPr="00D35869">
        <w:rPr>
          <w:rFonts w:ascii="Lato" w:hAnsi="Lato" w:cstheme="minorHAnsi"/>
          <w:spacing w:val="-2"/>
          <w:sz w:val="22"/>
          <w:szCs w:val="22"/>
        </w:rPr>
        <w:t>wystawieniem faktury. Wykonawca zobowiązany jest do przekazania</w:t>
      </w:r>
      <w:r w:rsidRPr="00D35869">
        <w:rPr>
          <w:rFonts w:ascii="Lato" w:hAnsi="Lato" w:cstheme="minorHAnsi"/>
          <w:sz w:val="22"/>
          <w:szCs w:val="22"/>
        </w:rPr>
        <w:t xml:space="preserve"> kosztorysu w postaci elektronicznej.</w:t>
      </w:r>
    </w:p>
    <w:p w14:paraId="0F8F3BA3" w14:textId="60C444C1" w:rsidR="00C85DAE" w:rsidRPr="00D35869" w:rsidRDefault="00C85DAE" w:rsidP="00AC0295">
      <w:pPr>
        <w:pStyle w:val="Akapitzlist"/>
        <w:numPr>
          <w:ilvl w:val="0"/>
          <w:numId w:val="1"/>
        </w:numPr>
        <w:shd w:val="clear" w:color="auto" w:fill="FFFFFF"/>
        <w:spacing w:before="120" w:after="120" w:line="300" w:lineRule="auto"/>
        <w:ind w:right="0"/>
        <w:rPr>
          <w:rFonts w:ascii="Lato" w:hAnsi="Lato" w:cstheme="minorHAnsi"/>
          <w:sz w:val="22"/>
          <w:szCs w:val="22"/>
        </w:rPr>
      </w:pPr>
      <w:r w:rsidRPr="00D35869">
        <w:rPr>
          <w:rFonts w:ascii="Lato" w:hAnsi="Lato" w:cstheme="minorHAnsi"/>
          <w:sz w:val="22"/>
          <w:szCs w:val="22"/>
        </w:rPr>
        <w:t xml:space="preserve">Wynagrodzenie będzie płatne zgodnie z cenami jednostkowymi określonymi w ofercie Wykonawcy stanowiącej </w:t>
      </w:r>
      <w:r w:rsidRPr="00D35869">
        <w:rPr>
          <w:rFonts w:ascii="Lato" w:hAnsi="Lato" w:cstheme="minorHAnsi"/>
          <w:b/>
          <w:sz w:val="22"/>
          <w:szCs w:val="22"/>
        </w:rPr>
        <w:t xml:space="preserve">Załącznik nr 1 </w:t>
      </w:r>
      <w:r w:rsidRPr="00D35869">
        <w:rPr>
          <w:rFonts w:ascii="Lato" w:hAnsi="Lato" w:cstheme="minorHAnsi"/>
          <w:bCs/>
          <w:sz w:val="22"/>
          <w:szCs w:val="22"/>
        </w:rPr>
        <w:t>do Umowy</w:t>
      </w:r>
      <w:r w:rsidRPr="00D35869">
        <w:rPr>
          <w:rFonts w:ascii="Lato" w:hAnsi="Lato" w:cstheme="minorHAnsi"/>
          <w:b/>
          <w:sz w:val="22"/>
          <w:szCs w:val="22"/>
        </w:rPr>
        <w:t>.</w:t>
      </w:r>
    </w:p>
    <w:p w14:paraId="7AD809DE" w14:textId="3DBCA6AA" w:rsidR="005459C2" w:rsidRPr="00D35869" w:rsidRDefault="005459C2" w:rsidP="00C744A0">
      <w:pPr>
        <w:spacing w:before="240" w:line="300" w:lineRule="auto"/>
        <w:ind w:right="0"/>
        <w:rPr>
          <w:rFonts w:ascii="Lato" w:hAnsi="Lato" w:cstheme="minorHAnsi"/>
          <w:b/>
          <w:bCs/>
          <w:snapToGrid w:val="0"/>
          <w:sz w:val="22"/>
          <w:szCs w:val="22"/>
        </w:rPr>
      </w:pPr>
      <w:r w:rsidRPr="00D35869">
        <w:rPr>
          <w:rFonts w:ascii="Lato" w:hAnsi="Lato" w:cstheme="minorHAnsi"/>
          <w:b/>
          <w:bCs/>
          <w:snapToGrid w:val="0"/>
          <w:sz w:val="22"/>
          <w:szCs w:val="22"/>
        </w:rPr>
        <w:t>§ 6</w:t>
      </w:r>
    </w:p>
    <w:p w14:paraId="35AF43C5" w14:textId="59DB9B5B" w:rsidR="00BE5406" w:rsidRPr="00D35869" w:rsidRDefault="005459C2" w:rsidP="00C744A0">
      <w:pPr>
        <w:spacing w:after="120" w:line="300" w:lineRule="auto"/>
        <w:ind w:right="0"/>
        <w:rPr>
          <w:rFonts w:ascii="Lato" w:hAnsi="Lato" w:cstheme="minorHAnsi"/>
          <w:b/>
          <w:bCs/>
          <w:snapToGrid w:val="0"/>
          <w:sz w:val="22"/>
          <w:szCs w:val="22"/>
        </w:rPr>
      </w:pPr>
      <w:r w:rsidRPr="00D35869">
        <w:rPr>
          <w:rFonts w:ascii="Lato" w:hAnsi="Lato" w:cstheme="minorHAnsi"/>
          <w:b/>
          <w:bCs/>
          <w:snapToGrid w:val="0"/>
          <w:sz w:val="22"/>
          <w:szCs w:val="22"/>
        </w:rPr>
        <w:t>[Fakturowanie i rozliczanie]</w:t>
      </w:r>
    </w:p>
    <w:p w14:paraId="17B5684A" w14:textId="0C1D6A08" w:rsidR="00126748" w:rsidRPr="00D35869" w:rsidRDefault="00126748" w:rsidP="00AC0295">
      <w:pPr>
        <w:numPr>
          <w:ilvl w:val="3"/>
          <w:numId w:val="15"/>
        </w:numPr>
        <w:suppressAutoHyphens/>
        <w:spacing w:before="120" w:after="120" w:line="300" w:lineRule="auto"/>
        <w:ind w:left="284" w:right="0" w:hanging="284"/>
        <w:contextualSpacing/>
        <w:rPr>
          <w:rFonts w:ascii="Lato" w:eastAsia="SimSun" w:hAnsi="Lato" w:cs="Calibri"/>
          <w:kern w:val="1"/>
          <w:sz w:val="22"/>
          <w:szCs w:val="22"/>
        </w:rPr>
      </w:pPr>
      <w:r w:rsidRPr="00D35869">
        <w:rPr>
          <w:rFonts w:ascii="Lato" w:eastAsia="SimSun" w:hAnsi="Lato" w:cs="Calibri"/>
          <w:bCs/>
          <w:kern w:val="1"/>
          <w:sz w:val="22"/>
          <w:szCs w:val="22"/>
        </w:rPr>
        <w:t>Rozliczenie Wynagrodzenia za wykonanie</w:t>
      </w:r>
      <w:r w:rsidR="00C46924">
        <w:rPr>
          <w:rFonts w:ascii="Lato" w:eastAsia="SimSun" w:hAnsi="Lato" w:cs="Calibri"/>
          <w:bCs/>
          <w:kern w:val="1"/>
          <w:sz w:val="22"/>
          <w:szCs w:val="22"/>
        </w:rPr>
        <w:t xml:space="preserve"> poszczególnego etapu</w:t>
      </w:r>
      <w:r w:rsidRPr="00D35869">
        <w:rPr>
          <w:rFonts w:ascii="Lato" w:eastAsia="SimSun" w:hAnsi="Lato" w:cs="Calibri"/>
          <w:bCs/>
          <w:kern w:val="1"/>
          <w:sz w:val="22"/>
          <w:szCs w:val="22"/>
        </w:rPr>
        <w:t xml:space="preserve"> Przedmiotu Umowy </w:t>
      </w:r>
      <w:r w:rsidRPr="00D35869">
        <w:rPr>
          <w:rFonts w:ascii="Lato" w:eastAsia="SimSun" w:hAnsi="Lato" w:cs="Calibri"/>
          <w:kern w:val="1"/>
          <w:sz w:val="22"/>
          <w:szCs w:val="22"/>
        </w:rPr>
        <w:t xml:space="preserve">nastąpi każdorazowo </w:t>
      </w:r>
      <w:r w:rsidRPr="00D35869">
        <w:rPr>
          <w:rFonts w:ascii="Lato" w:eastAsia="SimSun" w:hAnsi="Lato" w:cs="Calibri"/>
          <w:kern w:val="1"/>
          <w:sz w:val="22"/>
          <w:szCs w:val="22"/>
          <w:lang w:eastAsia="ar-SA"/>
        </w:rPr>
        <w:t xml:space="preserve">na podstawie </w:t>
      </w:r>
      <w:r w:rsidR="007F5B56" w:rsidRPr="00D35869">
        <w:rPr>
          <w:rFonts w:ascii="Lato" w:eastAsia="SimSun" w:hAnsi="Lato" w:cs="Calibri"/>
          <w:kern w:val="1"/>
          <w:sz w:val="22"/>
          <w:szCs w:val="22"/>
          <w:lang w:eastAsia="ar-SA"/>
        </w:rPr>
        <w:t>kosztorysów powykonawczych zatwierdzonych przez Zamawiającego oraz</w:t>
      </w:r>
      <w:r w:rsidR="007F5B56">
        <w:rPr>
          <w:rFonts w:ascii="Calibri" w:eastAsia="SimSun" w:hAnsi="Calibri" w:cs="Calibri"/>
          <w:kern w:val="1"/>
          <w:sz w:val="22"/>
          <w:szCs w:val="22"/>
          <w:lang w:eastAsia="ar-SA"/>
        </w:rPr>
        <w:t xml:space="preserve"> </w:t>
      </w:r>
      <w:r w:rsidRPr="00D35869">
        <w:rPr>
          <w:rFonts w:ascii="Lato" w:eastAsia="SimSun" w:hAnsi="Lato" w:cs="Calibri"/>
          <w:b/>
          <w:bCs/>
          <w:kern w:val="1"/>
          <w:sz w:val="22"/>
          <w:szCs w:val="22"/>
          <w:lang w:eastAsia="ar-SA"/>
        </w:rPr>
        <w:t>protokołów odbioru prac podpisanych bez zastrzeżeń, o których mowa w § 5 ust 3.</w:t>
      </w:r>
      <w:bookmarkStart w:id="2" w:name="_Hlk201051842"/>
    </w:p>
    <w:bookmarkEnd w:id="2"/>
    <w:p w14:paraId="256E8CF7" w14:textId="77777777" w:rsidR="00126748" w:rsidRPr="00D35869" w:rsidRDefault="00126748" w:rsidP="00AC0295">
      <w:pPr>
        <w:numPr>
          <w:ilvl w:val="0"/>
          <w:numId w:val="16"/>
        </w:numPr>
        <w:suppressAutoHyphens/>
        <w:spacing w:after="160" w:line="300" w:lineRule="auto"/>
        <w:ind w:right="0"/>
        <w:contextualSpacing/>
        <w:rPr>
          <w:rFonts w:ascii="Lato" w:eastAsia="Calibri" w:hAnsi="Lato"/>
          <w:kern w:val="1"/>
          <w:sz w:val="22"/>
          <w:szCs w:val="22"/>
          <w:lang w:eastAsia="ar-SA"/>
        </w:rPr>
      </w:pPr>
      <w:r w:rsidRPr="00D35869">
        <w:rPr>
          <w:rFonts w:ascii="Lato" w:eastAsia="Calibri" w:hAnsi="Lato"/>
          <w:kern w:val="1"/>
          <w:sz w:val="22"/>
          <w:szCs w:val="22"/>
          <w:lang w:eastAsia="ar-SA"/>
        </w:rPr>
        <w:t>Zamawiający oświadcza, że:</w:t>
      </w:r>
    </w:p>
    <w:p w14:paraId="1D22AE68" w14:textId="77777777" w:rsidR="00126748" w:rsidRPr="00D35869" w:rsidRDefault="00126748" w:rsidP="00AC0295">
      <w:pPr>
        <w:numPr>
          <w:ilvl w:val="0"/>
          <w:numId w:val="14"/>
        </w:numPr>
        <w:suppressAutoHyphens/>
        <w:spacing w:after="160" w:line="300" w:lineRule="auto"/>
        <w:ind w:right="0"/>
        <w:contextualSpacing/>
        <w:rPr>
          <w:rFonts w:ascii="Lato" w:eastAsia="Calibri" w:hAnsi="Lato"/>
          <w:kern w:val="1"/>
          <w:sz w:val="22"/>
          <w:szCs w:val="22"/>
          <w:lang w:eastAsia="ar-SA"/>
        </w:rPr>
      </w:pPr>
      <w:r w:rsidRPr="00D35869">
        <w:rPr>
          <w:rFonts w:ascii="Lato" w:eastAsia="Calibri" w:hAnsi="Lato"/>
          <w:kern w:val="1"/>
          <w:sz w:val="22"/>
          <w:szCs w:val="22"/>
          <w:lang w:eastAsia="ar-SA"/>
        </w:rPr>
        <w:t>w przypadku, gdy Wykonawca stanie się podatnikiem podatku od towarów i usług to dokona płatności za wykonany Przedmiot umowy z zastosowaniem mechanizmu podzielonej płatności/ płatność za wykonany Przedmiot Umowy dokonana będzie z zastosowaniem mechanizmu podzielonej płatności</w:t>
      </w:r>
      <w:r w:rsidRPr="00D35869">
        <w:rPr>
          <w:rFonts w:ascii="Lato" w:eastAsia="Calibri" w:hAnsi="Lato"/>
          <w:kern w:val="1"/>
          <w:sz w:val="22"/>
          <w:szCs w:val="22"/>
          <w:vertAlign w:val="superscript"/>
          <w:lang w:eastAsia="ar-SA"/>
        </w:rPr>
        <w:footnoteReference w:id="3"/>
      </w:r>
      <w:r w:rsidRPr="00D35869">
        <w:rPr>
          <w:rFonts w:ascii="Lato" w:eastAsia="Calibri" w:hAnsi="Lato"/>
          <w:kern w:val="1"/>
          <w:sz w:val="22"/>
          <w:szCs w:val="22"/>
          <w:vertAlign w:val="superscript"/>
          <w:lang w:eastAsia="ar-SA"/>
        </w:rPr>
        <w:t xml:space="preserve"> </w:t>
      </w:r>
      <w:r w:rsidRPr="00D35869">
        <w:rPr>
          <w:rFonts w:ascii="Lato" w:eastAsia="Calibri" w:hAnsi="Lato"/>
          <w:kern w:val="1"/>
          <w:sz w:val="22"/>
          <w:szCs w:val="22"/>
          <w:lang w:eastAsia="ar-SA"/>
        </w:rPr>
        <w:t>,</w:t>
      </w:r>
    </w:p>
    <w:p w14:paraId="56899AFB" w14:textId="6EAD4763" w:rsidR="00126748" w:rsidRPr="00D35869" w:rsidRDefault="00126748" w:rsidP="00AC0295">
      <w:pPr>
        <w:numPr>
          <w:ilvl w:val="0"/>
          <w:numId w:val="14"/>
        </w:numPr>
        <w:suppressAutoHyphens/>
        <w:spacing w:after="160" w:line="300" w:lineRule="auto"/>
        <w:ind w:right="0"/>
        <w:contextualSpacing/>
        <w:rPr>
          <w:rFonts w:ascii="Lato" w:eastAsia="Calibri" w:hAnsi="Lato"/>
          <w:kern w:val="1"/>
          <w:sz w:val="22"/>
          <w:szCs w:val="22"/>
          <w:lang w:eastAsia="ar-SA"/>
        </w:rPr>
      </w:pPr>
      <w:r w:rsidRPr="00D35869">
        <w:rPr>
          <w:rFonts w:ascii="Lato" w:eastAsia="Calibri" w:hAnsi="Lato"/>
          <w:kern w:val="1"/>
          <w:sz w:val="22"/>
          <w:szCs w:val="22"/>
          <w:lang w:eastAsia="ar-SA"/>
        </w:rPr>
        <w:t>posiada status dużego przedsiębiorcy w rozumieniu art. 4 pkt 6 ustawy z dnia 08 marca 2013 r. o</w:t>
      </w:r>
      <w:r w:rsidR="009D2FC4" w:rsidRPr="00D35869">
        <w:rPr>
          <w:rFonts w:ascii="Lato" w:eastAsia="Calibri" w:hAnsi="Lato"/>
          <w:kern w:val="1"/>
          <w:sz w:val="22"/>
          <w:szCs w:val="22"/>
          <w:lang w:eastAsia="ar-SA"/>
        </w:rPr>
        <w:t> </w:t>
      </w:r>
      <w:r w:rsidRPr="00D35869">
        <w:rPr>
          <w:rFonts w:ascii="Lato" w:eastAsia="Calibri" w:hAnsi="Lato"/>
          <w:kern w:val="1"/>
          <w:sz w:val="22"/>
          <w:szCs w:val="22"/>
          <w:lang w:eastAsia="ar-SA"/>
        </w:rPr>
        <w:t>przeciwdziałaniu nadmiernym opóźnieniom w transakcjach handlowych.</w:t>
      </w:r>
    </w:p>
    <w:p w14:paraId="780B68CB" w14:textId="77777777" w:rsidR="00126748" w:rsidRPr="00D35869" w:rsidRDefault="00126748" w:rsidP="00AC0295">
      <w:pPr>
        <w:numPr>
          <w:ilvl w:val="0"/>
          <w:numId w:val="16"/>
        </w:numPr>
        <w:suppressAutoHyphens/>
        <w:spacing w:after="160" w:line="300" w:lineRule="auto"/>
        <w:ind w:right="0"/>
        <w:contextualSpacing/>
        <w:rPr>
          <w:rFonts w:ascii="Lato" w:eastAsia="Calibri" w:hAnsi="Lato"/>
          <w:kern w:val="1"/>
          <w:sz w:val="22"/>
          <w:szCs w:val="22"/>
          <w:lang w:eastAsia="ar-SA"/>
        </w:rPr>
      </w:pPr>
      <w:r w:rsidRPr="00D35869">
        <w:rPr>
          <w:rFonts w:ascii="Lato" w:eastAsia="Calibri" w:hAnsi="Lato"/>
          <w:kern w:val="1"/>
          <w:sz w:val="22"/>
          <w:szCs w:val="22"/>
          <w:lang w:eastAsia="ar-SA"/>
        </w:rPr>
        <w:t>Wykonawca oświadcza, że:</w:t>
      </w:r>
    </w:p>
    <w:p w14:paraId="68C03D3D" w14:textId="31931B67" w:rsidR="00126748" w:rsidRPr="00D35869" w:rsidRDefault="00126748" w:rsidP="00AC0295">
      <w:pPr>
        <w:numPr>
          <w:ilvl w:val="1"/>
          <w:numId w:val="17"/>
        </w:numPr>
        <w:suppressAutoHyphens/>
        <w:spacing w:after="160" w:line="300" w:lineRule="auto"/>
        <w:ind w:left="851" w:right="0" w:hanging="426"/>
        <w:contextualSpacing/>
        <w:rPr>
          <w:rFonts w:ascii="Lato" w:eastAsia="Calibri" w:hAnsi="Lato"/>
          <w:bCs/>
          <w:iCs/>
          <w:kern w:val="1"/>
          <w:sz w:val="22"/>
          <w:szCs w:val="22"/>
          <w:lang w:eastAsia="ar-SA"/>
        </w:rPr>
      </w:pPr>
      <w:r w:rsidRPr="00D35869">
        <w:rPr>
          <w:rFonts w:ascii="Lato" w:eastAsia="Calibri" w:hAnsi="Lato"/>
          <w:bCs/>
          <w:iCs/>
          <w:kern w:val="1"/>
          <w:sz w:val="22"/>
          <w:szCs w:val="22"/>
          <w:lang w:val="x-none" w:eastAsia="ar-SA"/>
        </w:rPr>
        <w:t>wskaz</w:t>
      </w:r>
      <w:r w:rsidRPr="00D35869">
        <w:rPr>
          <w:rFonts w:ascii="Lato" w:eastAsia="Calibri" w:hAnsi="Lato"/>
          <w:bCs/>
          <w:iCs/>
          <w:kern w:val="1"/>
          <w:sz w:val="22"/>
          <w:szCs w:val="22"/>
          <w:lang w:eastAsia="ar-SA"/>
        </w:rPr>
        <w:t>a</w:t>
      </w:r>
      <w:proofErr w:type="spellStart"/>
      <w:r w:rsidRPr="00D35869">
        <w:rPr>
          <w:rFonts w:ascii="Lato" w:eastAsia="Calibri" w:hAnsi="Lato"/>
          <w:bCs/>
          <w:iCs/>
          <w:kern w:val="1"/>
          <w:sz w:val="22"/>
          <w:szCs w:val="22"/>
          <w:lang w:val="x-none" w:eastAsia="ar-SA"/>
        </w:rPr>
        <w:t>n</w:t>
      </w:r>
      <w:r w:rsidR="009D2FC4" w:rsidRPr="00D35869">
        <w:rPr>
          <w:rFonts w:ascii="Lato" w:eastAsia="Calibri" w:hAnsi="Lato"/>
          <w:bCs/>
          <w:iCs/>
          <w:kern w:val="1"/>
          <w:sz w:val="22"/>
          <w:szCs w:val="22"/>
          <w:lang w:val="x-none" w:eastAsia="ar-SA"/>
        </w:rPr>
        <w:t>y</w:t>
      </w:r>
      <w:proofErr w:type="spellEnd"/>
      <w:r w:rsidRPr="00D35869">
        <w:rPr>
          <w:rFonts w:ascii="Lato" w:eastAsia="Calibri" w:hAnsi="Lato"/>
          <w:bCs/>
          <w:iCs/>
          <w:kern w:val="1"/>
          <w:sz w:val="22"/>
          <w:szCs w:val="22"/>
          <w:lang w:val="x-none" w:eastAsia="ar-SA"/>
        </w:rPr>
        <w:t xml:space="preserve"> w fakturze rachunek bankowy jest rachunkiem rozliczeniowym, służącym wyłącznie w</w:t>
      </w:r>
      <w:r w:rsidRPr="00D35869">
        <w:rPr>
          <w:rFonts w:ascii="Lato" w:eastAsia="Calibri" w:hAnsi="Lato"/>
          <w:bCs/>
          <w:iCs/>
          <w:kern w:val="1"/>
          <w:sz w:val="22"/>
          <w:szCs w:val="22"/>
          <w:lang w:eastAsia="ar-SA"/>
        </w:rPr>
        <w:t> </w:t>
      </w:r>
      <w:r w:rsidRPr="00D35869">
        <w:rPr>
          <w:rFonts w:ascii="Lato" w:eastAsia="Calibri" w:hAnsi="Lato"/>
          <w:bCs/>
          <w:iCs/>
          <w:kern w:val="1"/>
          <w:sz w:val="22"/>
          <w:szCs w:val="22"/>
          <w:lang w:val="x-none" w:eastAsia="ar-SA"/>
        </w:rPr>
        <w:t>celu rozliczeń z tytułu prowadzonej przez niego działalności gospodarczej</w:t>
      </w:r>
      <w:r w:rsidRPr="00D35869">
        <w:rPr>
          <w:rFonts w:ascii="Lato" w:eastAsia="Calibri" w:hAnsi="Lato"/>
          <w:bCs/>
          <w:iCs/>
          <w:kern w:val="1"/>
          <w:sz w:val="22"/>
          <w:szCs w:val="22"/>
          <w:vertAlign w:val="superscript"/>
          <w:lang w:val="x-none" w:eastAsia="ar-SA"/>
        </w:rPr>
        <w:footnoteReference w:id="4"/>
      </w:r>
      <w:r w:rsidRPr="00D35869">
        <w:rPr>
          <w:rFonts w:ascii="Lato" w:eastAsia="Calibri" w:hAnsi="Lato"/>
          <w:bCs/>
          <w:iCs/>
          <w:kern w:val="1"/>
          <w:sz w:val="22"/>
          <w:szCs w:val="22"/>
          <w:lang w:eastAsia="ar-SA"/>
        </w:rPr>
        <w:t>,</w:t>
      </w:r>
    </w:p>
    <w:p w14:paraId="31FA32FD" w14:textId="77777777" w:rsidR="00126748" w:rsidRPr="00D35869" w:rsidRDefault="00126748" w:rsidP="00AC0295">
      <w:pPr>
        <w:numPr>
          <w:ilvl w:val="1"/>
          <w:numId w:val="17"/>
        </w:numPr>
        <w:suppressAutoHyphens/>
        <w:spacing w:after="160" w:line="300" w:lineRule="auto"/>
        <w:ind w:left="851" w:right="0" w:hanging="426"/>
        <w:contextualSpacing/>
        <w:rPr>
          <w:rFonts w:ascii="Lato" w:eastAsia="Calibri" w:hAnsi="Lato"/>
          <w:bCs/>
          <w:iCs/>
          <w:kern w:val="1"/>
          <w:sz w:val="22"/>
          <w:szCs w:val="22"/>
          <w:lang w:eastAsia="ar-SA"/>
        </w:rPr>
      </w:pPr>
      <w:r w:rsidRPr="00D35869">
        <w:rPr>
          <w:rFonts w:ascii="Lato" w:eastAsia="Calibri" w:hAnsi="Lato"/>
          <w:kern w:val="1"/>
          <w:sz w:val="22"/>
          <w:szCs w:val="22"/>
          <w:lang w:eastAsia="ar-SA"/>
        </w:rPr>
        <w:t>nie posiada statusu / posiada status</w:t>
      </w:r>
      <w:r w:rsidRPr="00D35869">
        <w:rPr>
          <w:rFonts w:ascii="Lato" w:eastAsia="Calibri" w:hAnsi="Lato"/>
          <w:strike/>
          <w:kern w:val="1"/>
          <w:sz w:val="22"/>
          <w:szCs w:val="22"/>
          <w:vertAlign w:val="superscript"/>
          <w:lang w:eastAsia="ar-SA"/>
        </w:rPr>
        <w:footnoteReference w:id="5"/>
      </w:r>
      <w:r w:rsidRPr="00D35869">
        <w:rPr>
          <w:rFonts w:ascii="Lato" w:eastAsia="Calibri" w:hAnsi="Lato"/>
          <w:kern w:val="1"/>
          <w:sz w:val="22"/>
          <w:szCs w:val="22"/>
          <w:lang w:eastAsia="ar-SA"/>
        </w:rPr>
        <w:t xml:space="preserve"> dużego przedsiębiorcy w rozumieniu art. 4 pkt 6 ustawy z dnia 8 marca 2013 r. o przeciwdziałaniu nadmiernym opóźnieniom w transakcjach handlowych</w:t>
      </w:r>
      <w:r w:rsidRPr="00D35869">
        <w:rPr>
          <w:rFonts w:ascii="Lato" w:eastAsia="Calibri" w:hAnsi="Lato"/>
          <w:bCs/>
          <w:iCs/>
          <w:kern w:val="1"/>
          <w:sz w:val="22"/>
          <w:szCs w:val="22"/>
          <w:lang w:eastAsia="ar-SA"/>
        </w:rPr>
        <w:t>,</w:t>
      </w:r>
    </w:p>
    <w:p w14:paraId="6682E7FA" w14:textId="77777777" w:rsidR="00126748" w:rsidRPr="00D35869" w:rsidRDefault="00126748" w:rsidP="00AC0295">
      <w:pPr>
        <w:numPr>
          <w:ilvl w:val="1"/>
          <w:numId w:val="17"/>
        </w:numPr>
        <w:suppressAutoHyphens/>
        <w:spacing w:after="160" w:line="300" w:lineRule="auto"/>
        <w:ind w:left="851" w:right="0" w:hanging="426"/>
        <w:contextualSpacing/>
        <w:rPr>
          <w:rFonts w:ascii="Lato" w:eastAsia="Calibri" w:hAnsi="Lato"/>
          <w:bCs/>
          <w:iCs/>
          <w:kern w:val="1"/>
          <w:sz w:val="22"/>
          <w:szCs w:val="22"/>
          <w:lang w:eastAsia="ar-SA"/>
        </w:rPr>
      </w:pPr>
      <w:r w:rsidRPr="00D35869">
        <w:rPr>
          <w:rFonts w:ascii="Lato" w:eastAsia="Calibri" w:hAnsi="Lato"/>
          <w:bCs/>
          <w:kern w:val="1"/>
          <w:sz w:val="22"/>
          <w:szCs w:val="22"/>
          <w:lang w:eastAsia="ar-SA"/>
        </w:rPr>
        <w:t>jest/nie jest</w:t>
      </w:r>
      <w:r w:rsidRPr="00D35869">
        <w:rPr>
          <w:rFonts w:ascii="Lato" w:eastAsia="Calibri" w:hAnsi="Lato"/>
          <w:bCs/>
          <w:kern w:val="1"/>
          <w:sz w:val="22"/>
          <w:szCs w:val="22"/>
          <w:vertAlign w:val="superscript"/>
          <w:lang w:eastAsia="ar-SA"/>
        </w:rPr>
        <w:footnoteReference w:id="6"/>
      </w:r>
      <w:r w:rsidRPr="00D35869">
        <w:rPr>
          <w:rFonts w:ascii="Lato" w:eastAsia="Calibri" w:hAnsi="Lato"/>
          <w:bCs/>
          <w:kern w:val="1"/>
          <w:sz w:val="22"/>
          <w:szCs w:val="22"/>
          <w:lang w:eastAsia="ar-SA"/>
        </w:rPr>
        <w:t xml:space="preserve"> zarejestrowany w Rzeczypospolitej Polskiej jako czynny podmiot podlegający podatkowi od towarów i usług,</w:t>
      </w:r>
    </w:p>
    <w:p w14:paraId="470A5A61" w14:textId="77777777" w:rsidR="00126748" w:rsidRPr="00D35869" w:rsidRDefault="00126748" w:rsidP="00AC0295">
      <w:pPr>
        <w:numPr>
          <w:ilvl w:val="1"/>
          <w:numId w:val="17"/>
        </w:numPr>
        <w:suppressAutoHyphens/>
        <w:spacing w:after="160" w:line="300" w:lineRule="auto"/>
        <w:ind w:left="851" w:right="0" w:hanging="426"/>
        <w:contextualSpacing/>
        <w:rPr>
          <w:rFonts w:ascii="Lato" w:eastAsia="Calibri" w:hAnsi="Lato"/>
          <w:bCs/>
          <w:iCs/>
          <w:kern w:val="1"/>
          <w:sz w:val="22"/>
          <w:szCs w:val="22"/>
          <w:lang w:eastAsia="ar-SA"/>
        </w:rPr>
      </w:pPr>
      <w:r w:rsidRPr="00D35869">
        <w:rPr>
          <w:rFonts w:ascii="Lato" w:eastAsia="Calibri" w:hAnsi="Lato"/>
          <w:bCs/>
          <w:kern w:val="1"/>
          <w:sz w:val="22"/>
          <w:szCs w:val="22"/>
          <w:lang w:eastAsia="ar-SA"/>
        </w:rPr>
        <w:t xml:space="preserve">wystawia faktury w </w:t>
      </w:r>
      <w:bookmarkStart w:id="3" w:name="_Hlk217384499"/>
      <w:r w:rsidRPr="00D35869">
        <w:rPr>
          <w:rFonts w:ascii="Lato" w:eastAsia="Calibri" w:hAnsi="Lato"/>
          <w:bCs/>
          <w:kern w:val="1"/>
          <w:sz w:val="22"/>
          <w:szCs w:val="22"/>
          <w:lang w:eastAsia="ar-SA"/>
        </w:rPr>
        <w:t xml:space="preserve">Krajowym Systemie e-Faktur zwanym dalej </w:t>
      </w:r>
      <w:proofErr w:type="spellStart"/>
      <w:r w:rsidRPr="00D35869">
        <w:rPr>
          <w:rFonts w:ascii="Lato" w:eastAsia="Calibri" w:hAnsi="Lato"/>
          <w:bCs/>
          <w:kern w:val="1"/>
          <w:sz w:val="22"/>
          <w:szCs w:val="22"/>
          <w:lang w:eastAsia="ar-SA"/>
        </w:rPr>
        <w:t>KSeF</w:t>
      </w:r>
      <w:bookmarkEnd w:id="3"/>
      <w:proofErr w:type="spellEnd"/>
    </w:p>
    <w:p w14:paraId="733A1F0A" w14:textId="77777777" w:rsidR="00126748" w:rsidRPr="00D35869" w:rsidRDefault="00126748" w:rsidP="00D35869">
      <w:pPr>
        <w:suppressAutoHyphens/>
        <w:spacing w:after="240"/>
        <w:ind w:left="851" w:right="0" w:firstLine="0"/>
        <w:contextualSpacing/>
        <w:rPr>
          <w:rFonts w:ascii="Lato" w:eastAsia="Calibri" w:hAnsi="Lato"/>
          <w:strike/>
          <w:kern w:val="1"/>
          <w:sz w:val="22"/>
          <w:szCs w:val="22"/>
          <w:lang w:eastAsia="ar-SA"/>
        </w:rPr>
      </w:pPr>
      <w:r w:rsidRPr="00D35869">
        <w:rPr>
          <w:rFonts w:ascii="Lato" w:eastAsia="Calibri" w:hAnsi="Lato"/>
          <w:bCs/>
          <w:kern w:val="1"/>
          <w:sz w:val="22"/>
          <w:szCs w:val="22"/>
          <w:lang w:eastAsia="ar-SA"/>
        </w:rPr>
        <w:t xml:space="preserve">będzie wystawiał faktury w Krajowym Systemie e-Faktur zwanym dalej </w:t>
      </w:r>
      <w:proofErr w:type="spellStart"/>
      <w:r w:rsidRPr="00D35869">
        <w:rPr>
          <w:rFonts w:ascii="Lato" w:eastAsia="Calibri" w:hAnsi="Lato"/>
          <w:bCs/>
          <w:kern w:val="1"/>
          <w:sz w:val="22"/>
          <w:szCs w:val="22"/>
          <w:lang w:eastAsia="ar-SA"/>
        </w:rPr>
        <w:t>KSeF</w:t>
      </w:r>
      <w:proofErr w:type="spellEnd"/>
      <w:r w:rsidRPr="00D35869">
        <w:rPr>
          <w:rFonts w:ascii="Lato" w:eastAsia="Calibri" w:hAnsi="Lato"/>
          <w:bCs/>
          <w:kern w:val="1"/>
          <w:sz w:val="22"/>
          <w:szCs w:val="22"/>
          <w:lang w:eastAsia="ar-SA"/>
        </w:rPr>
        <w:t xml:space="preserve"> od dnia …………………</w:t>
      </w:r>
      <w:r w:rsidRPr="00D35869">
        <w:rPr>
          <w:rFonts w:ascii="Lato" w:eastAsia="Calibri" w:hAnsi="Lato"/>
          <w:kern w:val="1"/>
          <w:sz w:val="22"/>
          <w:szCs w:val="22"/>
          <w:lang w:eastAsia="ar-SA"/>
        </w:rPr>
        <w:t>.</w:t>
      </w:r>
    </w:p>
    <w:p w14:paraId="17C5C0BD" w14:textId="77777777" w:rsidR="00126748" w:rsidRPr="00D35869" w:rsidRDefault="00126748" w:rsidP="00D35869">
      <w:pPr>
        <w:suppressAutoHyphens/>
        <w:spacing w:after="240"/>
        <w:ind w:left="851" w:right="0" w:firstLine="0"/>
        <w:contextualSpacing/>
        <w:rPr>
          <w:rFonts w:ascii="Lato" w:eastAsia="Calibri" w:hAnsi="Lato"/>
          <w:bCs/>
          <w:iCs/>
          <w:strike/>
          <w:kern w:val="1"/>
          <w:sz w:val="22"/>
          <w:szCs w:val="22"/>
          <w:lang w:eastAsia="ar-SA"/>
        </w:rPr>
      </w:pPr>
      <w:r w:rsidRPr="00D35869">
        <w:rPr>
          <w:rFonts w:ascii="Lato" w:eastAsia="Calibri" w:hAnsi="Lato"/>
          <w:kern w:val="1"/>
          <w:sz w:val="22"/>
          <w:szCs w:val="22"/>
          <w:lang w:eastAsia="ar-SA"/>
        </w:rPr>
        <w:lastRenderedPageBreak/>
        <w:t xml:space="preserve">nie będzie wystawiał faktur w </w:t>
      </w:r>
      <w:r w:rsidRPr="00D35869">
        <w:rPr>
          <w:rFonts w:ascii="Lato" w:eastAsia="Calibri" w:hAnsi="Lato"/>
          <w:bCs/>
          <w:kern w:val="1"/>
          <w:sz w:val="22"/>
          <w:szCs w:val="22"/>
          <w:lang w:eastAsia="ar-SA"/>
        </w:rPr>
        <w:t xml:space="preserve">Krajowym Systemie e-Faktur zwanym dalej </w:t>
      </w:r>
      <w:proofErr w:type="spellStart"/>
      <w:r w:rsidRPr="00D35869">
        <w:rPr>
          <w:rFonts w:ascii="Lato" w:eastAsia="Calibri" w:hAnsi="Lato"/>
          <w:bCs/>
          <w:kern w:val="1"/>
          <w:sz w:val="22"/>
          <w:szCs w:val="22"/>
          <w:lang w:eastAsia="ar-SA"/>
        </w:rPr>
        <w:t>KSeF</w:t>
      </w:r>
      <w:proofErr w:type="spellEnd"/>
      <w:r w:rsidRPr="00D35869">
        <w:rPr>
          <w:rFonts w:ascii="Lato" w:eastAsia="Calibri" w:hAnsi="Lato"/>
          <w:bCs/>
          <w:kern w:val="1"/>
          <w:sz w:val="22"/>
          <w:szCs w:val="22"/>
          <w:vertAlign w:val="superscript"/>
          <w:lang w:eastAsia="ar-SA"/>
        </w:rPr>
        <w:footnoteReference w:id="7"/>
      </w:r>
      <w:r w:rsidRPr="00D35869">
        <w:rPr>
          <w:rFonts w:ascii="Lato" w:eastAsia="Calibri" w:hAnsi="Lato"/>
          <w:bCs/>
          <w:kern w:val="1"/>
          <w:sz w:val="22"/>
          <w:szCs w:val="22"/>
          <w:lang w:eastAsia="ar-SA"/>
        </w:rPr>
        <w:t>.</w:t>
      </w:r>
    </w:p>
    <w:p w14:paraId="7CEBCFD3" w14:textId="2C97ABBF" w:rsidR="00126748" w:rsidRPr="00D35869" w:rsidRDefault="00126748" w:rsidP="00D35869">
      <w:pPr>
        <w:suppressAutoHyphens/>
        <w:spacing w:after="240"/>
        <w:ind w:left="709" w:right="0" w:firstLine="0"/>
        <w:contextualSpacing/>
        <w:rPr>
          <w:rFonts w:ascii="Lato" w:eastAsia="Calibri" w:hAnsi="Lato"/>
          <w:kern w:val="1"/>
          <w:sz w:val="22"/>
          <w:szCs w:val="22"/>
          <w:lang w:eastAsia="ar-SA"/>
        </w:rPr>
      </w:pPr>
      <w:r w:rsidRPr="00D35869">
        <w:rPr>
          <w:rFonts w:ascii="Lato" w:eastAsia="Calibri" w:hAnsi="Lato"/>
          <w:kern w:val="1"/>
          <w:sz w:val="22"/>
          <w:szCs w:val="22"/>
          <w:lang w:eastAsia="ar-SA"/>
        </w:rPr>
        <w:t>W przypadku, gdy zgodnie z obowiązującymi przepisami Wykonawca nie jest zobowiązany do</w:t>
      </w:r>
      <w:r w:rsidR="009D2FC4" w:rsidRPr="00D35869">
        <w:rPr>
          <w:rFonts w:ascii="Lato" w:eastAsia="Calibri" w:hAnsi="Lato"/>
          <w:kern w:val="1"/>
          <w:sz w:val="22"/>
          <w:szCs w:val="22"/>
          <w:lang w:eastAsia="ar-SA"/>
        </w:rPr>
        <w:t> </w:t>
      </w:r>
      <w:r w:rsidRPr="00D35869">
        <w:rPr>
          <w:rFonts w:ascii="Lato" w:eastAsia="Calibri" w:hAnsi="Lato"/>
          <w:kern w:val="1"/>
          <w:sz w:val="22"/>
          <w:szCs w:val="22"/>
          <w:lang w:eastAsia="ar-SA"/>
        </w:rPr>
        <w:t xml:space="preserve">wystawiania faktur za pośrednictwem </w:t>
      </w:r>
      <w:proofErr w:type="spellStart"/>
      <w:r w:rsidRPr="00D35869">
        <w:rPr>
          <w:rFonts w:ascii="Lato" w:eastAsia="Calibri" w:hAnsi="Lato"/>
          <w:kern w:val="1"/>
          <w:sz w:val="22"/>
          <w:szCs w:val="22"/>
          <w:lang w:eastAsia="ar-SA"/>
        </w:rPr>
        <w:t>KSef</w:t>
      </w:r>
      <w:proofErr w:type="spellEnd"/>
      <w:r w:rsidRPr="00D35869">
        <w:rPr>
          <w:rFonts w:ascii="Lato" w:eastAsia="Calibri" w:hAnsi="Lato"/>
          <w:kern w:val="1"/>
          <w:sz w:val="22"/>
          <w:szCs w:val="22"/>
          <w:lang w:eastAsia="ar-SA"/>
        </w:rPr>
        <w:t>, faktury będą przesyłane w formie elektronicznej w</w:t>
      </w:r>
      <w:r w:rsidR="009D2FC4" w:rsidRPr="00D35869">
        <w:rPr>
          <w:rFonts w:ascii="Lato" w:eastAsia="Calibri" w:hAnsi="Lato"/>
          <w:kern w:val="1"/>
          <w:sz w:val="22"/>
          <w:szCs w:val="22"/>
          <w:lang w:eastAsia="ar-SA"/>
        </w:rPr>
        <w:t> </w:t>
      </w:r>
      <w:r w:rsidRPr="00D35869">
        <w:rPr>
          <w:rFonts w:ascii="Lato" w:eastAsia="Calibri" w:hAnsi="Lato"/>
          <w:kern w:val="1"/>
          <w:sz w:val="22"/>
          <w:szCs w:val="22"/>
          <w:lang w:eastAsia="ar-SA"/>
        </w:rPr>
        <w:t xml:space="preserve">formacie pliku PDF za pośrednictwem poczty elektronicznej z adresu e-mail Wykonawcy </w:t>
      </w:r>
      <w:r w:rsidRPr="00D35869">
        <w:rPr>
          <w:rFonts w:ascii="Lato" w:eastAsia="SimSun" w:hAnsi="Lato" w:cs="font302"/>
          <w:b/>
          <w:kern w:val="1"/>
          <w:sz w:val="22"/>
          <w:szCs w:val="22"/>
          <w:lang w:eastAsia="ar-SA"/>
        </w:rPr>
        <w:t>...........................................................</w:t>
      </w:r>
      <w:r w:rsidR="00B31123" w:rsidRPr="00D35869">
        <w:rPr>
          <w:rFonts w:ascii="Lato" w:eastAsia="SimSun" w:hAnsi="Lato" w:cs="font302"/>
          <w:b/>
          <w:kern w:val="1"/>
          <w:sz w:val="22"/>
          <w:szCs w:val="22"/>
          <w:lang w:eastAsia="ar-SA"/>
        </w:rPr>
        <w:t xml:space="preserve"> </w:t>
      </w:r>
      <w:r w:rsidRPr="00D35869">
        <w:rPr>
          <w:rFonts w:ascii="Lato" w:eastAsia="Calibri" w:hAnsi="Lato"/>
          <w:kern w:val="1"/>
          <w:sz w:val="22"/>
          <w:szCs w:val="22"/>
          <w:lang w:eastAsia="ar-SA"/>
        </w:rPr>
        <w:t xml:space="preserve"> na adres e-mail </w:t>
      </w:r>
      <w:hyperlink r:id="rId8" w:history="1">
        <w:r w:rsidRPr="00D35869">
          <w:rPr>
            <w:rFonts w:ascii="Lato" w:eastAsia="Calibri" w:hAnsi="Lato"/>
            <w:color w:val="0000FF"/>
            <w:kern w:val="1"/>
            <w:sz w:val="22"/>
            <w:szCs w:val="22"/>
            <w:u w:val="single"/>
            <w:lang w:eastAsia="ar-SA"/>
          </w:rPr>
          <w:t>kontakt@zzw.waw.pl</w:t>
        </w:r>
      </w:hyperlink>
      <w:r w:rsidRPr="00D35869">
        <w:rPr>
          <w:rFonts w:ascii="Lato" w:eastAsia="Calibri" w:hAnsi="Lato"/>
          <w:kern w:val="1"/>
          <w:sz w:val="22"/>
          <w:szCs w:val="22"/>
          <w:lang w:eastAsia="ar-SA"/>
        </w:rPr>
        <w:t xml:space="preserve">. Za dzień otrzymania faktury uznaje się dzień potwierdzenia otrzymania wiadomości zawierającej fakturę w formacie pliku PDF na adres e-mail </w:t>
      </w:r>
      <w:hyperlink r:id="rId9" w:history="1">
        <w:r w:rsidRPr="00D35869">
          <w:rPr>
            <w:rFonts w:ascii="Lato" w:eastAsia="Calibri" w:hAnsi="Lato"/>
            <w:color w:val="0000FF"/>
            <w:kern w:val="1"/>
            <w:sz w:val="22"/>
            <w:szCs w:val="22"/>
            <w:u w:val="single"/>
            <w:lang w:eastAsia="ar-SA"/>
          </w:rPr>
          <w:t>kontakt@zzw.waw.pl</w:t>
        </w:r>
      </w:hyperlink>
      <w:r w:rsidRPr="00D35869">
        <w:rPr>
          <w:rFonts w:ascii="Lato" w:eastAsia="Calibri" w:hAnsi="Lato"/>
          <w:kern w:val="1"/>
          <w:sz w:val="22"/>
          <w:szCs w:val="22"/>
          <w:lang w:eastAsia="ar-SA"/>
        </w:rPr>
        <w:t>.</w:t>
      </w:r>
      <w:r w:rsidRPr="00D35869">
        <w:rPr>
          <w:rFonts w:ascii="Lato" w:eastAsia="SimSun" w:hAnsi="Lato" w:cs="font302"/>
          <w:kern w:val="1"/>
          <w:sz w:val="22"/>
          <w:szCs w:val="22"/>
          <w:lang w:eastAsia="ar-SA"/>
        </w:rPr>
        <w:t xml:space="preserve"> </w:t>
      </w:r>
      <w:bookmarkStart w:id="4" w:name="_Hlk219279017"/>
      <w:r w:rsidRPr="00D35869">
        <w:rPr>
          <w:rFonts w:ascii="Lato" w:eastAsia="SimSun" w:hAnsi="Lato" w:cs="font302"/>
          <w:kern w:val="1"/>
          <w:sz w:val="22"/>
          <w:szCs w:val="22"/>
          <w:lang w:eastAsia="ar-SA"/>
        </w:rPr>
        <w:t>Wykonawca zastosuje automatyczne potwierdzenie odbioru.</w:t>
      </w:r>
      <w:bookmarkEnd w:id="4"/>
      <w:r w:rsidRPr="00D35869">
        <w:rPr>
          <w:rFonts w:ascii="Lato" w:eastAsia="SimSun" w:hAnsi="Lato" w:cs="font302"/>
          <w:kern w:val="1"/>
          <w:sz w:val="22"/>
          <w:szCs w:val="22"/>
          <w:lang w:eastAsia="ar-SA"/>
        </w:rPr>
        <w:t xml:space="preserve"> </w:t>
      </w:r>
      <w:r w:rsidRPr="00D35869">
        <w:rPr>
          <w:rFonts w:ascii="Lato" w:eastAsia="Calibri" w:hAnsi="Lato"/>
          <w:kern w:val="1"/>
          <w:sz w:val="22"/>
          <w:szCs w:val="22"/>
          <w:lang w:eastAsia="ar-SA"/>
        </w:rPr>
        <w:t>Zapłata wynagrodzenia nastąpi na podstawie prawidłowo wystawionej faktury w terminie 21 dni liczonym od</w:t>
      </w:r>
      <w:r w:rsidR="009D2FC4" w:rsidRPr="00D35869">
        <w:rPr>
          <w:rFonts w:ascii="Lato" w:eastAsia="Calibri" w:hAnsi="Lato"/>
          <w:kern w:val="1"/>
          <w:sz w:val="22"/>
          <w:szCs w:val="22"/>
          <w:lang w:eastAsia="ar-SA"/>
        </w:rPr>
        <w:t> </w:t>
      </w:r>
      <w:r w:rsidRPr="00D35869">
        <w:rPr>
          <w:rFonts w:ascii="Lato" w:eastAsia="Calibri" w:hAnsi="Lato"/>
          <w:kern w:val="1"/>
          <w:sz w:val="22"/>
          <w:szCs w:val="22"/>
          <w:lang w:eastAsia="ar-SA"/>
        </w:rPr>
        <w:t>pierwszego dnia po dniu jej otrzymania, na rachunek bankowy Wykonawcy wskazany w</w:t>
      </w:r>
      <w:r w:rsidR="009D2FC4" w:rsidRPr="00D35869">
        <w:rPr>
          <w:rFonts w:ascii="Lato" w:eastAsia="Calibri" w:hAnsi="Lato"/>
          <w:kern w:val="1"/>
          <w:sz w:val="22"/>
          <w:szCs w:val="22"/>
          <w:lang w:eastAsia="ar-SA"/>
        </w:rPr>
        <w:t> </w:t>
      </w:r>
      <w:r w:rsidRPr="00D35869">
        <w:rPr>
          <w:rFonts w:ascii="Lato" w:eastAsia="Calibri" w:hAnsi="Lato"/>
          <w:kern w:val="1"/>
          <w:sz w:val="22"/>
          <w:szCs w:val="22"/>
          <w:lang w:eastAsia="ar-SA"/>
        </w:rPr>
        <w:t>fakturze.</w:t>
      </w:r>
      <w:r w:rsidRPr="00D35869">
        <w:rPr>
          <w:rFonts w:ascii="Lato" w:eastAsia="SimSun" w:hAnsi="Lato" w:cs="font302"/>
          <w:kern w:val="1"/>
          <w:sz w:val="22"/>
          <w:szCs w:val="22"/>
          <w:lang w:eastAsia="ar-SA"/>
        </w:rPr>
        <w:t xml:space="preserve"> Prawidłowo wystawiona faktura to faktura wystawiona zgodnie z przepisami prawa oraz prawidłowa pod względem formalnym i rachunkowym oraz zawierająca numer umowy, na podstawie której jest wystawiona.</w:t>
      </w:r>
    </w:p>
    <w:p w14:paraId="7D90DDFD" w14:textId="77777777" w:rsidR="00126748" w:rsidRPr="00D35869" w:rsidRDefault="00126748" w:rsidP="00AC0295">
      <w:pPr>
        <w:numPr>
          <w:ilvl w:val="0"/>
          <w:numId w:val="16"/>
        </w:numPr>
        <w:suppressAutoHyphens/>
        <w:spacing w:after="160" w:line="300" w:lineRule="auto"/>
        <w:ind w:right="0"/>
        <w:contextualSpacing/>
        <w:rPr>
          <w:rFonts w:ascii="Lato" w:eastAsia="Calibri" w:hAnsi="Lato"/>
          <w:kern w:val="1"/>
          <w:sz w:val="22"/>
          <w:szCs w:val="22"/>
          <w:lang w:eastAsia="ar-SA"/>
        </w:rPr>
      </w:pPr>
      <w:r w:rsidRPr="00D35869">
        <w:rPr>
          <w:rFonts w:ascii="Lato" w:eastAsia="Calibri" w:hAnsi="Lato"/>
          <w:kern w:val="1"/>
          <w:sz w:val="22"/>
          <w:szCs w:val="22"/>
          <w:lang w:eastAsia="ar-SA"/>
        </w:rPr>
        <w:t xml:space="preserve">Fakturę należy wystawić na rzecz: </w:t>
      </w:r>
    </w:p>
    <w:p w14:paraId="39A13B5B" w14:textId="77777777" w:rsidR="00126748" w:rsidRPr="00D35869" w:rsidRDefault="00126748" w:rsidP="00D35869">
      <w:pPr>
        <w:ind w:left="720" w:right="0" w:firstLine="0"/>
        <w:contextualSpacing/>
        <w:rPr>
          <w:rFonts w:ascii="Lato" w:eastAsia="Calibri" w:hAnsi="Lato"/>
          <w:sz w:val="22"/>
          <w:szCs w:val="22"/>
          <w:lang w:eastAsia="ar-SA"/>
        </w:rPr>
      </w:pPr>
      <w:r w:rsidRPr="00D35869">
        <w:rPr>
          <w:rFonts w:ascii="Lato" w:eastAsia="Calibri" w:hAnsi="Lato"/>
          <w:sz w:val="22"/>
          <w:szCs w:val="22"/>
          <w:lang w:eastAsia="ar-SA"/>
        </w:rPr>
        <w:t>Nabywca (podmiot2): Miasto Stołeczne Warszawa</w:t>
      </w:r>
    </w:p>
    <w:p w14:paraId="796EE30E" w14:textId="77777777" w:rsidR="00126748" w:rsidRPr="00D35869" w:rsidRDefault="00126748" w:rsidP="00D35869">
      <w:pPr>
        <w:suppressAutoHyphens/>
        <w:ind w:left="142" w:right="0" w:firstLine="567"/>
        <w:contextualSpacing/>
        <w:rPr>
          <w:rFonts w:ascii="Lato" w:eastAsia="Calibri" w:hAnsi="Lato"/>
          <w:kern w:val="1"/>
          <w:sz w:val="22"/>
          <w:szCs w:val="22"/>
          <w:lang w:eastAsia="ar-SA"/>
        </w:rPr>
      </w:pPr>
      <w:r w:rsidRPr="00D35869">
        <w:rPr>
          <w:rFonts w:ascii="Lato" w:eastAsia="Calibri" w:hAnsi="Lato"/>
          <w:kern w:val="1"/>
          <w:sz w:val="22"/>
          <w:szCs w:val="22"/>
          <w:lang w:eastAsia="ar-SA"/>
        </w:rPr>
        <w:t>Pl. Bankowy 3/5, 00-950 Warszawa</w:t>
      </w:r>
    </w:p>
    <w:p w14:paraId="2E09777D" w14:textId="77777777" w:rsidR="00126748" w:rsidRPr="00D35869" w:rsidRDefault="00126748" w:rsidP="00D35869">
      <w:pPr>
        <w:suppressAutoHyphens/>
        <w:spacing w:after="240"/>
        <w:ind w:left="142" w:right="0" w:firstLine="566"/>
        <w:contextualSpacing/>
        <w:rPr>
          <w:rFonts w:ascii="Lato" w:eastAsia="Calibri" w:hAnsi="Lato"/>
          <w:kern w:val="1"/>
          <w:sz w:val="22"/>
          <w:szCs w:val="22"/>
          <w:lang w:eastAsia="ar-SA"/>
        </w:rPr>
      </w:pPr>
      <w:r w:rsidRPr="00D35869">
        <w:rPr>
          <w:rFonts w:ascii="Lato" w:eastAsia="Calibri" w:hAnsi="Lato"/>
          <w:kern w:val="1"/>
          <w:sz w:val="22"/>
          <w:szCs w:val="22"/>
          <w:lang w:eastAsia="ar-SA"/>
        </w:rPr>
        <w:t>NIP 5252248481</w:t>
      </w:r>
    </w:p>
    <w:p w14:paraId="3C39C35D" w14:textId="77777777" w:rsidR="00126748" w:rsidRPr="00D35869" w:rsidRDefault="00126748" w:rsidP="00D35869">
      <w:pPr>
        <w:suppressAutoHyphens/>
        <w:ind w:left="709" w:right="0" w:firstLine="0"/>
        <w:contextualSpacing/>
        <w:rPr>
          <w:rFonts w:ascii="Lato" w:eastAsia="Calibri" w:hAnsi="Lato"/>
          <w:kern w:val="1"/>
          <w:sz w:val="22"/>
          <w:szCs w:val="22"/>
          <w:lang w:eastAsia="ar-SA"/>
        </w:rPr>
      </w:pPr>
      <w:r w:rsidRPr="00D35869">
        <w:rPr>
          <w:rFonts w:ascii="Lato" w:eastAsia="Calibri" w:hAnsi="Lato"/>
          <w:kern w:val="1"/>
          <w:sz w:val="22"/>
          <w:szCs w:val="22"/>
          <w:lang w:eastAsia="ar-SA"/>
        </w:rPr>
        <w:t>Odbiorca (podmiot inny/podmiot3)</w:t>
      </w:r>
      <w:r w:rsidRPr="00D35869">
        <w:rPr>
          <w:rFonts w:ascii="Lato" w:eastAsia="Calibri" w:hAnsi="Lato"/>
          <w:kern w:val="1"/>
          <w:sz w:val="22"/>
          <w:szCs w:val="22"/>
          <w:vertAlign w:val="superscript"/>
          <w:lang w:eastAsia="ar-SA"/>
        </w:rPr>
        <w:footnoteReference w:id="8"/>
      </w:r>
      <w:r w:rsidRPr="00D35869">
        <w:rPr>
          <w:rFonts w:ascii="Lato" w:eastAsia="Calibri" w:hAnsi="Lato"/>
          <w:kern w:val="1"/>
          <w:sz w:val="22"/>
          <w:szCs w:val="22"/>
          <w:lang w:eastAsia="ar-SA"/>
        </w:rPr>
        <w:t>: Zarząd Zieleni m.st. Warszawy</w:t>
      </w:r>
    </w:p>
    <w:p w14:paraId="0F088F2B" w14:textId="77777777" w:rsidR="00126748" w:rsidRPr="00D35869" w:rsidRDefault="00126748" w:rsidP="00D35869">
      <w:pPr>
        <w:suppressAutoHyphens/>
        <w:ind w:left="142" w:right="0" w:firstLine="566"/>
        <w:contextualSpacing/>
        <w:rPr>
          <w:rFonts w:ascii="Lato" w:eastAsia="Calibri" w:hAnsi="Lato"/>
          <w:kern w:val="1"/>
          <w:sz w:val="22"/>
          <w:szCs w:val="22"/>
          <w:lang w:eastAsia="ar-SA"/>
        </w:rPr>
      </w:pPr>
      <w:r w:rsidRPr="00D35869">
        <w:rPr>
          <w:rFonts w:ascii="Lato" w:eastAsia="Calibri" w:hAnsi="Lato"/>
          <w:kern w:val="1"/>
          <w:sz w:val="22"/>
          <w:szCs w:val="22"/>
          <w:lang w:eastAsia="ar-SA"/>
        </w:rPr>
        <w:t>ul. Hoża 13A, 00-528 Warszawa</w:t>
      </w:r>
    </w:p>
    <w:p w14:paraId="566929EE" w14:textId="77777777" w:rsidR="00126748" w:rsidRPr="00D35869" w:rsidRDefault="00126748" w:rsidP="00D35869">
      <w:pPr>
        <w:suppressAutoHyphens/>
        <w:spacing w:after="240"/>
        <w:ind w:left="142" w:right="0" w:firstLine="566"/>
        <w:contextualSpacing/>
        <w:rPr>
          <w:rFonts w:ascii="Lato" w:eastAsia="Calibri" w:hAnsi="Lato"/>
          <w:kern w:val="1"/>
          <w:sz w:val="22"/>
          <w:szCs w:val="22"/>
          <w:lang w:eastAsia="ar-SA"/>
        </w:rPr>
      </w:pPr>
      <w:r w:rsidRPr="00D35869">
        <w:rPr>
          <w:rFonts w:ascii="Lato" w:eastAsia="Calibri" w:hAnsi="Lato"/>
          <w:kern w:val="1"/>
          <w:sz w:val="22"/>
          <w:szCs w:val="22"/>
          <w:lang w:eastAsia="ar-SA"/>
        </w:rPr>
        <w:t>NIP 5213748392</w:t>
      </w:r>
    </w:p>
    <w:p w14:paraId="1B7A69FA" w14:textId="3F544065" w:rsidR="00126748" w:rsidRPr="00D35869" w:rsidRDefault="00126748" w:rsidP="00AC0295">
      <w:pPr>
        <w:numPr>
          <w:ilvl w:val="0"/>
          <w:numId w:val="16"/>
        </w:numPr>
        <w:suppressAutoHyphens/>
        <w:spacing w:after="160" w:line="300" w:lineRule="auto"/>
        <w:ind w:right="0"/>
        <w:contextualSpacing/>
        <w:rPr>
          <w:rFonts w:ascii="Lato" w:eastAsia="Calibri" w:hAnsi="Lato"/>
          <w:kern w:val="1"/>
          <w:sz w:val="22"/>
          <w:szCs w:val="22"/>
          <w:lang w:eastAsia="ar-SA"/>
        </w:rPr>
      </w:pPr>
      <w:r w:rsidRPr="00D35869">
        <w:rPr>
          <w:rFonts w:ascii="Lato" w:eastAsia="Calibri" w:hAnsi="Lato"/>
          <w:kern w:val="1"/>
          <w:sz w:val="22"/>
          <w:szCs w:val="22"/>
          <w:lang w:eastAsia="ar-SA"/>
        </w:rPr>
        <w:t>Z zastrzeżeniem ust. 3 pkt 4</w:t>
      </w:r>
      <w:r w:rsidRPr="00D35869">
        <w:rPr>
          <w:rFonts w:ascii="Lato" w:eastAsia="Calibri" w:hAnsi="Lato"/>
          <w:kern w:val="1"/>
          <w:sz w:val="22"/>
          <w:szCs w:val="22"/>
          <w:vertAlign w:val="superscript"/>
          <w:lang w:eastAsia="ar-SA"/>
        </w:rPr>
        <w:footnoteReference w:id="9"/>
      </w:r>
      <w:r w:rsidRPr="00D35869">
        <w:rPr>
          <w:rFonts w:ascii="Lato" w:eastAsia="Calibri" w:hAnsi="Lato"/>
          <w:kern w:val="1"/>
          <w:sz w:val="22"/>
          <w:szCs w:val="22"/>
          <w:lang w:eastAsia="ar-SA"/>
        </w:rPr>
        <w:t>, Strony zgodnie oświadczają, że faktury będą wystawiane i</w:t>
      </w:r>
      <w:r w:rsidR="006213A0">
        <w:rPr>
          <w:rFonts w:ascii="Lato" w:eastAsia="Calibri" w:hAnsi="Lato"/>
          <w:kern w:val="1"/>
          <w:sz w:val="22"/>
          <w:szCs w:val="22"/>
          <w:lang w:eastAsia="ar-SA"/>
        </w:rPr>
        <w:t> </w:t>
      </w:r>
      <w:r w:rsidRPr="00D35869">
        <w:rPr>
          <w:rFonts w:ascii="Lato" w:eastAsia="Calibri" w:hAnsi="Lato"/>
          <w:kern w:val="1"/>
          <w:sz w:val="22"/>
          <w:szCs w:val="22"/>
          <w:lang w:eastAsia="ar-SA"/>
        </w:rPr>
        <w:t>odbierane za</w:t>
      </w:r>
      <w:r w:rsidR="009D2FC4" w:rsidRPr="00D35869">
        <w:rPr>
          <w:rFonts w:ascii="Lato" w:eastAsia="Calibri" w:hAnsi="Lato"/>
          <w:kern w:val="1"/>
          <w:sz w:val="22"/>
          <w:szCs w:val="22"/>
          <w:lang w:eastAsia="ar-SA"/>
        </w:rPr>
        <w:t> </w:t>
      </w:r>
      <w:r w:rsidRPr="00D35869">
        <w:rPr>
          <w:rFonts w:ascii="Lato" w:eastAsia="Calibri" w:hAnsi="Lato"/>
          <w:kern w:val="1"/>
          <w:sz w:val="22"/>
          <w:szCs w:val="22"/>
          <w:lang w:eastAsia="ar-SA"/>
        </w:rPr>
        <w:t xml:space="preserve">pośrednictwem </w:t>
      </w:r>
      <w:proofErr w:type="spellStart"/>
      <w:r w:rsidRPr="00D35869">
        <w:rPr>
          <w:rFonts w:ascii="Lato" w:eastAsia="Calibri" w:hAnsi="Lato"/>
          <w:kern w:val="1"/>
          <w:sz w:val="22"/>
          <w:szCs w:val="22"/>
          <w:lang w:eastAsia="ar-SA"/>
        </w:rPr>
        <w:t>KSeF</w:t>
      </w:r>
      <w:proofErr w:type="spellEnd"/>
      <w:r w:rsidRPr="00D35869">
        <w:rPr>
          <w:rFonts w:ascii="Lato" w:eastAsia="Calibri" w:hAnsi="Lato"/>
          <w:kern w:val="1"/>
          <w:sz w:val="22"/>
          <w:szCs w:val="22"/>
          <w:lang w:eastAsia="ar-SA"/>
        </w:rPr>
        <w:t xml:space="preserve">, zgodnie z obowiązującymi przepisami prawa. Za dzień otrzymania faktury uznaje się dzień przydzielenia jej numeru w </w:t>
      </w:r>
      <w:proofErr w:type="spellStart"/>
      <w:r w:rsidRPr="00D35869">
        <w:rPr>
          <w:rFonts w:ascii="Lato" w:eastAsia="Calibri" w:hAnsi="Lato"/>
          <w:kern w:val="1"/>
          <w:sz w:val="22"/>
          <w:szCs w:val="22"/>
          <w:lang w:eastAsia="ar-SA"/>
        </w:rPr>
        <w:t>KSeF</w:t>
      </w:r>
      <w:proofErr w:type="spellEnd"/>
      <w:r w:rsidRPr="00D35869">
        <w:rPr>
          <w:rFonts w:ascii="Lato" w:eastAsia="Calibri" w:hAnsi="Lato"/>
          <w:kern w:val="1"/>
          <w:sz w:val="22"/>
          <w:szCs w:val="22"/>
          <w:lang w:eastAsia="ar-SA"/>
        </w:rPr>
        <w:t xml:space="preserve">, z zastrzeżeniem ust. 6. </w:t>
      </w:r>
    </w:p>
    <w:p w14:paraId="597313D3" w14:textId="47A9E41F" w:rsidR="008761BC" w:rsidRPr="00D35869" w:rsidRDefault="00126748" w:rsidP="00AC0295">
      <w:pPr>
        <w:numPr>
          <w:ilvl w:val="0"/>
          <w:numId w:val="16"/>
        </w:numPr>
        <w:suppressAutoHyphens/>
        <w:spacing w:after="160" w:line="300" w:lineRule="auto"/>
        <w:ind w:right="0"/>
        <w:contextualSpacing/>
        <w:rPr>
          <w:rFonts w:ascii="Lato" w:eastAsia="SimSun" w:hAnsi="Lato" w:cs="Calibri"/>
          <w:b/>
          <w:kern w:val="1"/>
          <w:sz w:val="22"/>
          <w:szCs w:val="22"/>
          <w:lang w:eastAsia="ar-SA"/>
        </w:rPr>
      </w:pPr>
      <w:r w:rsidRPr="00D35869">
        <w:rPr>
          <w:rFonts w:ascii="Lato" w:eastAsia="Calibri" w:hAnsi="Lato"/>
          <w:kern w:val="1"/>
          <w:sz w:val="22"/>
          <w:szCs w:val="22"/>
          <w:lang w:eastAsia="ar-SA"/>
        </w:rPr>
        <w:t xml:space="preserve">W przypadku awarii </w:t>
      </w:r>
      <w:proofErr w:type="spellStart"/>
      <w:r w:rsidRPr="00D35869">
        <w:rPr>
          <w:rFonts w:ascii="Lato" w:eastAsia="Calibri" w:hAnsi="Lato"/>
          <w:kern w:val="1"/>
          <w:sz w:val="22"/>
          <w:szCs w:val="22"/>
          <w:lang w:eastAsia="ar-SA"/>
        </w:rPr>
        <w:t>KSeF</w:t>
      </w:r>
      <w:proofErr w:type="spellEnd"/>
      <w:r w:rsidRPr="00D35869">
        <w:rPr>
          <w:rFonts w:ascii="Lato" w:eastAsia="Calibri" w:hAnsi="Lato"/>
          <w:kern w:val="1"/>
          <w:sz w:val="22"/>
          <w:szCs w:val="22"/>
          <w:lang w:eastAsia="ar-SA"/>
        </w:rPr>
        <w:t xml:space="preserve">, faktury </w:t>
      </w:r>
      <w:bookmarkStart w:id="5" w:name="_Hlk219201378"/>
      <w:r w:rsidRPr="00D35869">
        <w:rPr>
          <w:rFonts w:ascii="Lato" w:eastAsia="Calibri" w:hAnsi="Lato"/>
          <w:kern w:val="1"/>
          <w:sz w:val="22"/>
          <w:szCs w:val="22"/>
          <w:lang w:eastAsia="ar-SA"/>
        </w:rPr>
        <w:t>będą tymczasowo przesyłane w formie elektronicznej w</w:t>
      </w:r>
      <w:r w:rsidR="006213A0">
        <w:rPr>
          <w:rFonts w:ascii="Lato" w:eastAsia="Calibri" w:hAnsi="Lato"/>
          <w:kern w:val="1"/>
          <w:sz w:val="22"/>
          <w:szCs w:val="22"/>
          <w:lang w:eastAsia="ar-SA"/>
        </w:rPr>
        <w:t> </w:t>
      </w:r>
      <w:r w:rsidRPr="00D35869">
        <w:rPr>
          <w:rFonts w:ascii="Lato" w:eastAsia="Calibri" w:hAnsi="Lato"/>
          <w:kern w:val="1"/>
          <w:sz w:val="22"/>
          <w:szCs w:val="22"/>
          <w:lang w:eastAsia="ar-SA"/>
        </w:rPr>
        <w:t xml:space="preserve">formacie pliku PDF za pośrednictwem poczty elektronicznej </w:t>
      </w:r>
      <w:r w:rsidRPr="00D35869">
        <w:rPr>
          <w:rFonts w:ascii="Lato" w:eastAsia="Calibri" w:hAnsi="Lato" w:cs="Calibri"/>
          <w:kern w:val="1"/>
          <w:sz w:val="22"/>
          <w:szCs w:val="22"/>
          <w:lang w:eastAsia="ar-SA"/>
        </w:rPr>
        <w:t xml:space="preserve">z adresu e-mail Wykonawcy: </w:t>
      </w:r>
      <w:r w:rsidRPr="00D35869">
        <w:rPr>
          <w:rFonts w:ascii="Lato" w:eastAsia="SimSun" w:hAnsi="Lato" w:cs="Calibri"/>
          <w:b/>
          <w:kern w:val="1"/>
          <w:sz w:val="22"/>
          <w:szCs w:val="22"/>
          <w:lang w:eastAsia="ar-SA"/>
        </w:rPr>
        <w:t>............................................................</w:t>
      </w:r>
      <w:r w:rsidRPr="00D35869">
        <w:rPr>
          <w:rFonts w:ascii="Lato" w:eastAsia="Calibri" w:hAnsi="Lato"/>
          <w:kern w:val="1"/>
          <w:sz w:val="22"/>
          <w:szCs w:val="22"/>
          <w:lang w:eastAsia="ar-SA"/>
        </w:rPr>
        <w:t xml:space="preserve"> na adres e-mail </w:t>
      </w:r>
      <w:hyperlink r:id="rId10" w:history="1">
        <w:r w:rsidRPr="00D35869">
          <w:rPr>
            <w:rFonts w:ascii="Lato" w:eastAsia="Calibri" w:hAnsi="Lato"/>
            <w:color w:val="0000FF"/>
            <w:kern w:val="1"/>
            <w:sz w:val="22"/>
            <w:szCs w:val="22"/>
            <w:u w:val="single"/>
            <w:lang w:eastAsia="ar-SA"/>
          </w:rPr>
          <w:t>kontakt@zzw.waw.pl</w:t>
        </w:r>
      </w:hyperlink>
      <w:r w:rsidRPr="00D35869">
        <w:rPr>
          <w:rFonts w:ascii="Lato" w:eastAsia="Calibri" w:hAnsi="Lato"/>
          <w:kern w:val="1"/>
          <w:sz w:val="22"/>
          <w:szCs w:val="22"/>
          <w:lang w:eastAsia="ar-SA"/>
        </w:rPr>
        <w:t xml:space="preserve">. </w:t>
      </w:r>
    </w:p>
    <w:p w14:paraId="3A9BCC59" w14:textId="58037259" w:rsidR="00126748" w:rsidRPr="00D35869" w:rsidRDefault="00126748" w:rsidP="00D35869">
      <w:pPr>
        <w:suppressAutoHyphens/>
        <w:spacing w:after="160" w:line="300" w:lineRule="auto"/>
        <w:ind w:left="340" w:right="0" w:firstLine="0"/>
        <w:contextualSpacing/>
        <w:rPr>
          <w:rFonts w:ascii="Lato" w:eastAsia="SimSun" w:hAnsi="Lato" w:cs="Calibri"/>
          <w:b/>
          <w:kern w:val="1"/>
          <w:sz w:val="22"/>
          <w:szCs w:val="22"/>
          <w:lang w:eastAsia="ar-SA"/>
        </w:rPr>
      </w:pPr>
      <w:r w:rsidRPr="00D35869">
        <w:rPr>
          <w:rFonts w:ascii="Lato" w:eastAsia="Calibri" w:hAnsi="Lato"/>
          <w:kern w:val="1"/>
          <w:sz w:val="22"/>
          <w:szCs w:val="22"/>
          <w:lang w:eastAsia="ar-SA"/>
        </w:rPr>
        <w:t xml:space="preserve">Za dzień otrzymania faktury wystawionej w czasie trwania awarii </w:t>
      </w:r>
      <w:proofErr w:type="spellStart"/>
      <w:r w:rsidRPr="00D35869">
        <w:rPr>
          <w:rFonts w:ascii="Lato" w:eastAsia="Calibri" w:hAnsi="Lato"/>
          <w:kern w:val="1"/>
          <w:sz w:val="22"/>
          <w:szCs w:val="22"/>
          <w:lang w:eastAsia="ar-SA"/>
        </w:rPr>
        <w:t>KSeF</w:t>
      </w:r>
      <w:proofErr w:type="spellEnd"/>
      <w:r w:rsidRPr="00D35869">
        <w:rPr>
          <w:rFonts w:ascii="Lato" w:eastAsia="Calibri" w:hAnsi="Lato"/>
          <w:kern w:val="1"/>
          <w:sz w:val="22"/>
          <w:szCs w:val="22"/>
          <w:lang w:eastAsia="ar-SA"/>
        </w:rPr>
        <w:t xml:space="preserve"> uznaje się dzień potwierdzenia otrzymania wiadomości zawierającej fakturę w formacie pliku PDF na adres e-mail </w:t>
      </w:r>
      <w:hyperlink r:id="rId11" w:history="1">
        <w:r w:rsidRPr="00D35869">
          <w:rPr>
            <w:rFonts w:ascii="Lato" w:eastAsia="Calibri" w:hAnsi="Lato"/>
            <w:color w:val="0000FF"/>
            <w:kern w:val="1"/>
            <w:sz w:val="22"/>
            <w:szCs w:val="22"/>
            <w:u w:val="single"/>
            <w:lang w:eastAsia="ar-SA"/>
          </w:rPr>
          <w:t>kontakt@zzw.waw.pl</w:t>
        </w:r>
      </w:hyperlink>
      <w:bookmarkEnd w:id="5"/>
      <w:r w:rsidRPr="00D35869">
        <w:rPr>
          <w:rFonts w:ascii="Lato" w:eastAsia="Calibri" w:hAnsi="Lato"/>
          <w:kern w:val="1"/>
          <w:sz w:val="22"/>
          <w:szCs w:val="22"/>
          <w:lang w:eastAsia="ar-SA"/>
        </w:rPr>
        <w:t xml:space="preserve"> albo dzień przydzielenia jej numeru w </w:t>
      </w:r>
      <w:proofErr w:type="spellStart"/>
      <w:r w:rsidRPr="00D35869">
        <w:rPr>
          <w:rFonts w:ascii="Lato" w:eastAsia="Calibri" w:hAnsi="Lato"/>
          <w:kern w:val="1"/>
          <w:sz w:val="22"/>
          <w:szCs w:val="22"/>
          <w:lang w:eastAsia="ar-SA"/>
        </w:rPr>
        <w:t>KSeF</w:t>
      </w:r>
      <w:proofErr w:type="spellEnd"/>
      <w:r w:rsidRPr="00D35869">
        <w:rPr>
          <w:rFonts w:ascii="Lato" w:eastAsia="Calibri" w:hAnsi="Lato"/>
          <w:kern w:val="1"/>
          <w:sz w:val="22"/>
          <w:szCs w:val="22"/>
          <w:lang w:eastAsia="ar-SA"/>
        </w:rPr>
        <w:t>, w zależności od tego, które z</w:t>
      </w:r>
      <w:r w:rsidR="006213A0">
        <w:rPr>
          <w:rFonts w:ascii="Lato" w:eastAsia="Calibri" w:hAnsi="Lato"/>
          <w:kern w:val="1"/>
          <w:sz w:val="22"/>
          <w:szCs w:val="22"/>
          <w:lang w:eastAsia="ar-SA"/>
        </w:rPr>
        <w:t> </w:t>
      </w:r>
      <w:r w:rsidRPr="00D35869">
        <w:rPr>
          <w:rFonts w:ascii="Lato" w:eastAsia="Calibri" w:hAnsi="Lato"/>
          <w:kern w:val="1"/>
          <w:sz w:val="22"/>
          <w:szCs w:val="22"/>
          <w:lang w:eastAsia="ar-SA"/>
        </w:rPr>
        <w:t xml:space="preserve">tych zdarzeń nastąpiło wcześniej. </w:t>
      </w:r>
      <w:r w:rsidRPr="00D35869">
        <w:rPr>
          <w:rFonts w:ascii="Lato" w:eastAsia="SimSun" w:hAnsi="Lato" w:cs="font302"/>
          <w:kern w:val="1"/>
          <w:sz w:val="22"/>
          <w:szCs w:val="22"/>
          <w:lang w:eastAsia="ar-SA"/>
        </w:rPr>
        <w:t>Wykonawca zastosuje automatyczne potwierdzenie odbioru.</w:t>
      </w:r>
    </w:p>
    <w:p w14:paraId="05FB43EF" w14:textId="0BCEAD90" w:rsidR="00126748" w:rsidRPr="00D35869" w:rsidRDefault="00126748" w:rsidP="00AC0295">
      <w:pPr>
        <w:numPr>
          <w:ilvl w:val="0"/>
          <w:numId w:val="16"/>
        </w:numPr>
        <w:suppressAutoHyphens/>
        <w:spacing w:after="160" w:line="300" w:lineRule="auto"/>
        <w:ind w:right="0"/>
        <w:contextualSpacing/>
        <w:rPr>
          <w:rFonts w:ascii="Lato" w:eastAsia="Calibri" w:hAnsi="Lato"/>
          <w:kern w:val="1"/>
          <w:sz w:val="22"/>
          <w:szCs w:val="22"/>
          <w:lang w:eastAsia="ar-SA"/>
        </w:rPr>
      </w:pPr>
      <w:r w:rsidRPr="00D35869">
        <w:rPr>
          <w:rFonts w:ascii="Lato" w:eastAsia="Calibri" w:hAnsi="Lato"/>
          <w:kern w:val="1"/>
          <w:sz w:val="22"/>
          <w:szCs w:val="22"/>
          <w:lang w:eastAsia="ar-SA"/>
        </w:rPr>
        <w:t xml:space="preserve">W przypadku niedostępności </w:t>
      </w:r>
      <w:proofErr w:type="spellStart"/>
      <w:r w:rsidRPr="00D35869">
        <w:rPr>
          <w:rFonts w:ascii="Lato" w:eastAsia="Calibri" w:hAnsi="Lato"/>
          <w:kern w:val="1"/>
          <w:sz w:val="22"/>
          <w:szCs w:val="22"/>
          <w:lang w:eastAsia="ar-SA"/>
        </w:rPr>
        <w:t>KSeF</w:t>
      </w:r>
      <w:proofErr w:type="spellEnd"/>
      <w:r w:rsidRPr="00D35869">
        <w:rPr>
          <w:rFonts w:ascii="Lato" w:eastAsia="Calibri" w:hAnsi="Lato"/>
          <w:kern w:val="1"/>
          <w:sz w:val="22"/>
          <w:szCs w:val="22"/>
          <w:lang w:eastAsia="ar-SA"/>
        </w:rPr>
        <w:t xml:space="preserve"> po stronie Wykonawcy za dzień otrzymania faktury uznaje się</w:t>
      </w:r>
      <w:r w:rsidR="006213A0">
        <w:rPr>
          <w:rFonts w:ascii="Lato" w:eastAsia="Calibri" w:hAnsi="Lato"/>
          <w:kern w:val="1"/>
          <w:sz w:val="22"/>
          <w:szCs w:val="22"/>
          <w:lang w:eastAsia="ar-SA"/>
        </w:rPr>
        <w:t> </w:t>
      </w:r>
      <w:r w:rsidRPr="00D35869">
        <w:rPr>
          <w:rFonts w:ascii="Lato" w:eastAsia="Calibri" w:hAnsi="Lato"/>
          <w:kern w:val="1"/>
          <w:sz w:val="22"/>
          <w:szCs w:val="22"/>
          <w:lang w:eastAsia="ar-SA"/>
        </w:rPr>
        <w:t xml:space="preserve">dzień przydzielenia jej numeru w </w:t>
      </w:r>
      <w:proofErr w:type="spellStart"/>
      <w:r w:rsidRPr="00D35869">
        <w:rPr>
          <w:rFonts w:ascii="Lato" w:eastAsia="Calibri" w:hAnsi="Lato"/>
          <w:kern w:val="1"/>
          <w:sz w:val="22"/>
          <w:szCs w:val="22"/>
          <w:lang w:eastAsia="ar-SA"/>
        </w:rPr>
        <w:t>KSeF</w:t>
      </w:r>
      <w:proofErr w:type="spellEnd"/>
      <w:r w:rsidRPr="00D35869">
        <w:rPr>
          <w:rFonts w:ascii="Lato" w:eastAsia="Calibri" w:hAnsi="Lato"/>
          <w:kern w:val="1"/>
          <w:sz w:val="22"/>
          <w:szCs w:val="22"/>
          <w:lang w:eastAsia="ar-SA"/>
        </w:rPr>
        <w:t>.</w:t>
      </w:r>
    </w:p>
    <w:p w14:paraId="1369D3E3" w14:textId="77777777" w:rsidR="00126748" w:rsidRPr="00D35869" w:rsidRDefault="00126748" w:rsidP="00AC0295">
      <w:pPr>
        <w:numPr>
          <w:ilvl w:val="0"/>
          <w:numId w:val="16"/>
        </w:numPr>
        <w:suppressAutoHyphens/>
        <w:spacing w:after="160" w:line="300" w:lineRule="auto"/>
        <w:ind w:right="0"/>
        <w:contextualSpacing/>
        <w:rPr>
          <w:rFonts w:ascii="Lato" w:eastAsia="Calibri" w:hAnsi="Lato"/>
          <w:kern w:val="1"/>
          <w:sz w:val="22"/>
          <w:szCs w:val="22"/>
          <w:lang w:eastAsia="ar-SA"/>
        </w:rPr>
      </w:pPr>
      <w:bookmarkStart w:id="6" w:name="_Hlk219202505"/>
      <w:r w:rsidRPr="00D35869">
        <w:rPr>
          <w:rFonts w:ascii="Lato" w:eastAsia="Calibri" w:hAnsi="Lato"/>
          <w:kern w:val="1"/>
          <w:sz w:val="22"/>
          <w:szCs w:val="22"/>
          <w:lang w:eastAsia="ar-SA"/>
        </w:rPr>
        <w:lastRenderedPageBreak/>
        <w:t>Zapłata wynagrodzenia nastąpi na podstawie prawidłowo wystawionej faktury w terminie 21 dni liczonym od pierwszego dnia roboczego po dniu jej otrzymania zgodnie z ust. 5 z zastrzeżeniem ust. 6 i 7 na rachunek bankowy Wykonawcy wskazany w fakturze.</w:t>
      </w:r>
    </w:p>
    <w:bookmarkEnd w:id="6"/>
    <w:p w14:paraId="5DF25772" w14:textId="77777777" w:rsidR="00126748" w:rsidRPr="00D35869" w:rsidRDefault="00126748" w:rsidP="00AC0295">
      <w:pPr>
        <w:numPr>
          <w:ilvl w:val="0"/>
          <w:numId w:val="16"/>
        </w:numPr>
        <w:suppressAutoHyphens/>
        <w:spacing w:after="160" w:line="300" w:lineRule="auto"/>
        <w:ind w:right="0"/>
        <w:contextualSpacing/>
        <w:rPr>
          <w:rFonts w:ascii="Lato" w:eastAsia="Calibri" w:hAnsi="Lato"/>
          <w:kern w:val="1"/>
          <w:sz w:val="22"/>
          <w:szCs w:val="22"/>
          <w:lang w:eastAsia="ar-SA"/>
        </w:rPr>
      </w:pPr>
      <w:r w:rsidRPr="00D35869">
        <w:rPr>
          <w:rFonts w:ascii="Lato" w:eastAsia="Calibri" w:hAnsi="Lato"/>
          <w:kern w:val="1"/>
          <w:sz w:val="22"/>
          <w:szCs w:val="22"/>
          <w:lang w:eastAsia="ar-SA"/>
        </w:rPr>
        <w:t>Zamawiający zastrzega, że płatność wynagrodzenia nastąpi na podstawie prawidłowo wystawionej faktury. Za prawidłowo wystawioną fakturę uznaje się fakturę:</w:t>
      </w:r>
    </w:p>
    <w:p w14:paraId="3511A228" w14:textId="7CC2C48F" w:rsidR="00126748" w:rsidRPr="00D35869" w:rsidRDefault="00126748" w:rsidP="00AC0295">
      <w:pPr>
        <w:numPr>
          <w:ilvl w:val="0"/>
          <w:numId w:val="18"/>
        </w:numPr>
        <w:suppressAutoHyphens/>
        <w:spacing w:after="160" w:line="300" w:lineRule="auto"/>
        <w:ind w:right="0"/>
        <w:contextualSpacing/>
        <w:rPr>
          <w:rFonts w:ascii="Lato" w:eastAsia="Calibri" w:hAnsi="Lato"/>
          <w:sz w:val="22"/>
          <w:szCs w:val="22"/>
          <w:lang w:eastAsia="ar-SA"/>
        </w:rPr>
      </w:pPr>
      <w:r w:rsidRPr="00D35869">
        <w:rPr>
          <w:rFonts w:ascii="Lato" w:eastAsia="Calibri" w:hAnsi="Lato"/>
          <w:sz w:val="22"/>
          <w:szCs w:val="22"/>
          <w:lang w:eastAsia="ar-SA"/>
        </w:rPr>
        <w:t xml:space="preserve">wystawioną w </w:t>
      </w:r>
      <w:proofErr w:type="spellStart"/>
      <w:r w:rsidRPr="00D35869">
        <w:rPr>
          <w:rFonts w:ascii="Lato" w:eastAsia="Calibri" w:hAnsi="Lato"/>
          <w:sz w:val="22"/>
          <w:szCs w:val="22"/>
          <w:lang w:eastAsia="ar-SA"/>
        </w:rPr>
        <w:t>KSeF</w:t>
      </w:r>
      <w:proofErr w:type="spellEnd"/>
      <w:r w:rsidRPr="00D35869">
        <w:rPr>
          <w:rFonts w:ascii="Lato" w:eastAsia="Calibri" w:hAnsi="Lato"/>
          <w:sz w:val="22"/>
          <w:szCs w:val="22"/>
          <w:lang w:eastAsia="ar-SA"/>
        </w:rPr>
        <w:t xml:space="preserve"> (z wyjątkiem przypadków, kiedy faktura wystawiona jest w czasie awarii </w:t>
      </w:r>
      <w:proofErr w:type="spellStart"/>
      <w:r w:rsidRPr="00D35869">
        <w:rPr>
          <w:rFonts w:ascii="Lato" w:eastAsia="Calibri" w:hAnsi="Lato"/>
          <w:sz w:val="22"/>
          <w:szCs w:val="22"/>
          <w:lang w:eastAsia="ar-SA"/>
        </w:rPr>
        <w:t>KSeF</w:t>
      </w:r>
      <w:proofErr w:type="spellEnd"/>
      <w:r w:rsidRPr="00D35869">
        <w:rPr>
          <w:rFonts w:ascii="Lato" w:eastAsia="Calibri" w:hAnsi="Lato"/>
          <w:sz w:val="22"/>
          <w:szCs w:val="22"/>
          <w:lang w:eastAsia="ar-SA"/>
        </w:rPr>
        <w:t>), gdzie w zakresie prawidłowego określenia nabywcy w polu „Podmiot2” w</w:t>
      </w:r>
      <w:r w:rsidR="006213A0">
        <w:rPr>
          <w:rFonts w:ascii="Lato" w:eastAsia="Calibri" w:hAnsi="Lato"/>
          <w:sz w:val="22"/>
          <w:szCs w:val="22"/>
          <w:lang w:eastAsia="ar-SA"/>
        </w:rPr>
        <w:t> </w:t>
      </w:r>
      <w:r w:rsidRPr="00D35869">
        <w:rPr>
          <w:rFonts w:ascii="Lato" w:eastAsia="Calibri" w:hAnsi="Lato"/>
          <w:sz w:val="22"/>
          <w:szCs w:val="22"/>
          <w:lang w:eastAsia="ar-SA"/>
        </w:rPr>
        <w:t>pozycji „JST” wpisano „1”, oraz w polu „Podmiot inny/Podmiot3” wpisano NIP Zarządu Zieleni m.st. Warszawy oraz w polu „Rola” wpisano „8” – JST odbiorca,</w:t>
      </w:r>
    </w:p>
    <w:p w14:paraId="0086A809" w14:textId="77777777" w:rsidR="00126748" w:rsidRPr="00D35869" w:rsidRDefault="00126748" w:rsidP="00AC0295">
      <w:pPr>
        <w:numPr>
          <w:ilvl w:val="0"/>
          <w:numId w:val="18"/>
        </w:numPr>
        <w:suppressAutoHyphens/>
        <w:spacing w:after="160" w:line="300" w:lineRule="auto"/>
        <w:ind w:right="0"/>
        <w:contextualSpacing/>
        <w:rPr>
          <w:rFonts w:ascii="Lato" w:eastAsia="Calibri" w:hAnsi="Lato"/>
          <w:sz w:val="22"/>
          <w:szCs w:val="22"/>
          <w:lang w:eastAsia="ar-SA"/>
        </w:rPr>
      </w:pPr>
      <w:r w:rsidRPr="00D35869">
        <w:rPr>
          <w:rFonts w:ascii="Lato" w:eastAsia="Calibri" w:hAnsi="Lato"/>
          <w:sz w:val="22"/>
          <w:szCs w:val="22"/>
          <w:lang w:eastAsia="ar-SA"/>
        </w:rPr>
        <w:t>zawierającą w swojej treści numer umowy, której dotyczy,</w:t>
      </w:r>
    </w:p>
    <w:p w14:paraId="48E90A08" w14:textId="7C3C28B6" w:rsidR="00126748" w:rsidRPr="00D35869" w:rsidRDefault="00126748" w:rsidP="00AC0295">
      <w:pPr>
        <w:numPr>
          <w:ilvl w:val="0"/>
          <w:numId w:val="18"/>
        </w:numPr>
        <w:suppressAutoHyphens/>
        <w:spacing w:after="160" w:line="300" w:lineRule="auto"/>
        <w:ind w:right="0"/>
        <w:contextualSpacing/>
        <w:rPr>
          <w:rFonts w:ascii="Lato" w:eastAsia="Calibri" w:hAnsi="Lato"/>
          <w:sz w:val="22"/>
          <w:szCs w:val="22"/>
          <w:lang w:eastAsia="ar-SA"/>
        </w:rPr>
      </w:pPr>
      <w:r w:rsidRPr="00D35869">
        <w:rPr>
          <w:rFonts w:ascii="Lato" w:eastAsia="Calibri" w:hAnsi="Lato"/>
          <w:sz w:val="22"/>
          <w:szCs w:val="22"/>
          <w:lang w:eastAsia="ar-SA"/>
        </w:rPr>
        <w:t>wystawioną zgodnie z przepisami prawa oraz prawidłową pod względem formalnym i</w:t>
      </w:r>
      <w:r w:rsidR="009D2FC4" w:rsidRPr="00D35869">
        <w:rPr>
          <w:rFonts w:ascii="Lato" w:eastAsia="Calibri" w:hAnsi="Lato"/>
          <w:sz w:val="22"/>
          <w:szCs w:val="22"/>
          <w:lang w:eastAsia="ar-SA"/>
        </w:rPr>
        <w:t> </w:t>
      </w:r>
      <w:r w:rsidRPr="00D35869">
        <w:rPr>
          <w:rFonts w:ascii="Lato" w:eastAsia="Calibri" w:hAnsi="Lato"/>
          <w:sz w:val="22"/>
          <w:szCs w:val="22"/>
          <w:lang w:eastAsia="ar-SA"/>
        </w:rPr>
        <w:t>rachunkowym.</w:t>
      </w:r>
    </w:p>
    <w:p w14:paraId="2F32A78E" w14:textId="40CAC6FC" w:rsidR="00126748" w:rsidRPr="00D35869" w:rsidRDefault="00126748" w:rsidP="00D35869">
      <w:pPr>
        <w:suppressAutoHyphens/>
        <w:spacing w:after="240"/>
        <w:ind w:left="1060" w:right="0" w:firstLine="0"/>
        <w:contextualSpacing/>
        <w:rPr>
          <w:rFonts w:ascii="Lato" w:eastAsia="Calibri" w:hAnsi="Lato"/>
          <w:kern w:val="1"/>
          <w:sz w:val="22"/>
          <w:szCs w:val="22"/>
          <w:lang w:eastAsia="ar-SA"/>
        </w:rPr>
      </w:pPr>
      <w:r w:rsidRPr="00D35869">
        <w:rPr>
          <w:rFonts w:ascii="Lato" w:eastAsia="Calibri" w:hAnsi="Lato"/>
          <w:kern w:val="1"/>
          <w:sz w:val="22"/>
          <w:szCs w:val="22"/>
          <w:lang w:eastAsia="ar-SA"/>
        </w:rPr>
        <w:t>W przypadku wystawienia faktury w sposób niezgodny z powyższym, Zamawiający zastrzega sobie prawo wstrzymania zapłaty do czasu otrzymania prawidłowo wystawionej faktury. Po</w:t>
      </w:r>
      <w:r w:rsidR="009D2FC4" w:rsidRPr="00D35869">
        <w:rPr>
          <w:rFonts w:ascii="Lato" w:eastAsia="Calibri" w:hAnsi="Lato"/>
          <w:kern w:val="1"/>
          <w:sz w:val="22"/>
          <w:szCs w:val="22"/>
          <w:lang w:eastAsia="ar-SA"/>
        </w:rPr>
        <w:t> </w:t>
      </w:r>
      <w:r w:rsidRPr="00D35869">
        <w:rPr>
          <w:rFonts w:ascii="Lato" w:eastAsia="Calibri" w:hAnsi="Lato"/>
          <w:kern w:val="1"/>
          <w:sz w:val="22"/>
          <w:szCs w:val="22"/>
          <w:lang w:eastAsia="ar-SA"/>
        </w:rPr>
        <w:t>otrzymaniu prawidłowo wystawionej faktury termin płatności będzie liczony zgodnie z ust. 8.</w:t>
      </w:r>
    </w:p>
    <w:p w14:paraId="4552BEF0" w14:textId="77777777" w:rsidR="00126748" w:rsidRPr="00D35869" w:rsidRDefault="00126748" w:rsidP="00AC0295">
      <w:pPr>
        <w:numPr>
          <w:ilvl w:val="0"/>
          <w:numId w:val="16"/>
        </w:numPr>
        <w:suppressAutoHyphens/>
        <w:spacing w:after="160" w:line="300" w:lineRule="auto"/>
        <w:ind w:right="0"/>
        <w:contextualSpacing/>
        <w:rPr>
          <w:rFonts w:ascii="Lato" w:eastAsia="Calibri" w:hAnsi="Lato"/>
          <w:kern w:val="1"/>
          <w:sz w:val="22"/>
          <w:szCs w:val="22"/>
          <w:lang w:eastAsia="ar-SA"/>
        </w:rPr>
      </w:pPr>
      <w:r w:rsidRPr="00D35869">
        <w:rPr>
          <w:rFonts w:ascii="Lato" w:eastAsia="Calibri" w:hAnsi="Lato"/>
          <w:kern w:val="1"/>
          <w:sz w:val="22"/>
          <w:szCs w:val="22"/>
          <w:lang w:eastAsia="ar-SA"/>
        </w:rPr>
        <w:t xml:space="preserve">Załączniki, które nie mogą zgodnie z obowiązującymi przepisami stanowić załącznika do faktury wystawionej w </w:t>
      </w:r>
      <w:proofErr w:type="spellStart"/>
      <w:r w:rsidRPr="00D35869">
        <w:rPr>
          <w:rFonts w:ascii="Lato" w:eastAsia="Calibri" w:hAnsi="Lato"/>
          <w:kern w:val="1"/>
          <w:sz w:val="22"/>
          <w:szCs w:val="22"/>
          <w:lang w:eastAsia="ar-SA"/>
        </w:rPr>
        <w:t>KSeF</w:t>
      </w:r>
      <w:proofErr w:type="spellEnd"/>
      <w:r w:rsidRPr="00D35869">
        <w:rPr>
          <w:rFonts w:ascii="Lato" w:eastAsia="Calibri" w:hAnsi="Lato"/>
          <w:kern w:val="1"/>
          <w:sz w:val="22"/>
          <w:szCs w:val="22"/>
          <w:lang w:eastAsia="ar-SA"/>
        </w:rPr>
        <w:t xml:space="preserve">, należy przesłać w formie elektronicznej w formacie pliku PDF za pośrednictwem poczty elektronicznej na adres e-mail </w:t>
      </w:r>
      <w:hyperlink r:id="rId12" w:history="1">
        <w:r w:rsidRPr="00D35869">
          <w:rPr>
            <w:rFonts w:ascii="Lato" w:eastAsia="Calibri" w:hAnsi="Lato"/>
            <w:kern w:val="1"/>
            <w:sz w:val="22"/>
            <w:szCs w:val="22"/>
            <w:u w:val="single"/>
            <w:lang w:eastAsia="ar-SA"/>
          </w:rPr>
          <w:t>kontakt@zzw.waw.pl</w:t>
        </w:r>
      </w:hyperlink>
      <w:r w:rsidRPr="00D35869">
        <w:rPr>
          <w:rFonts w:ascii="Lato" w:eastAsia="Calibri" w:hAnsi="Lato"/>
          <w:kern w:val="1"/>
          <w:sz w:val="22"/>
          <w:szCs w:val="22"/>
          <w:lang w:eastAsia="ar-SA"/>
        </w:rPr>
        <w:t xml:space="preserve"> w terminie do 3 dni roboczych od otrzymania faktury, zgodnie z ust. 5, z zastrzeżeniem ust. 6.</w:t>
      </w:r>
    </w:p>
    <w:p w14:paraId="3667256D" w14:textId="08DB90A3" w:rsidR="00126748" w:rsidRPr="00D35869" w:rsidRDefault="00126748" w:rsidP="00AC0295">
      <w:pPr>
        <w:numPr>
          <w:ilvl w:val="0"/>
          <w:numId w:val="16"/>
        </w:numPr>
        <w:suppressAutoHyphens/>
        <w:spacing w:after="120" w:line="300" w:lineRule="auto"/>
        <w:ind w:right="0"/>
        <w:contextualSpacing/>
        <w:rPr>
          <w:rFonts w:ascii="Lato" w:eastAsia="Calibri" w:hAnsi="Lato"/>
          <w:kern w:val="1"/>
          <w:sz w:val="22"/>
          <w:szCs w:val="22"/>
          <w:lang w:eastAsia="ar-SA"/>
        </w:rPr>
      </w:pPr>
      <w:r w:rsidRPr="00D35869">
        <w:rPr>
          <w:rFonts w:ascii="Lato" w:eastAsia="Calibri" w:hAnsi="Lato"/>
          <w:kern w:val="1"/>
          <w:sz w:val="22"/>
          <w:szCs w:val="22"/>
          <w:lang w:eastAsia="ar-SA"/>
        </w:rPr>
        <w:t>Za dzień zapłaty uznaje się datę obciążenia rachunku bankowego Zamawiającego.</w:t>
      </w:r>
    </w:p>
    <w:p w14:paraId="37F3296A" w14:textId="6194EDC3" w:rsidR="003F3ABD" w:rsidRPr="00D35869" w:rsidRDefault="003F3ABD" w:rsidP="00C744A0">
      <w:pPr>
        <w:spacing w:line="300" w:lineRule="auto"/>
        <w:ind w:right="0"/>
        <w:rPr>
          <w:rFonts w:ascii="Lato" w:eastAsia="Calibri" w:hAnsi="Lato" w:cstheme="minorHAnsi"/>
          <w:sz w:val="22"/>
          <w:szCs w:val="22"/>
        </w:rPr>
      </w:pPr>
      <w:r w:rsidRPr="00D35869">
        <w:rPr>
          <w:rFonts w:ascii="Lato" w:hAnsi="Lato" w:cstheme="minorHAnsi"/>
          <w:b/>
          <w:bCs/>
          <w:snapToGrid w:val="0"/>
          <w:sz w:val="22"/>
          <w:szCs w:val="22"/>
        </w:rPr>
        <w:t xml:space="preserve">§ </w:t>
      </w:r>
      <w:r w:rsidR="00025285" w:rsidRPr="00D35869">
        <w:rPr>
          <w:rFonts w:ascii="Lato" w:hAnsi="Lato" w:cstheme="minorHAnsi"/>
          <w:b/>
          <w:bCs/>
          <w:snapToGrid w:val="0"/>
          <w:sz w:val="22"/>
          <w:szCs w:val="22"/>
        </w:rPr>
        <w:t>7</w:t>
      </w:r>
    </w:p>
    <w:p w14:paraId="0688A95E" w14:textId="77777777" w:rsidR="003F3ABD" w:rsidRPr="00D35869" w:rsidRDefault="003F3ABD" w:rsidP="00C744A0">
      <w:pPr>
        <w:spacing w:after="120" w:line="300" w:lineRule="auto"/>
        <w:ind w:right="0"/>
        <w:rPr>
          <w:rFonts w:ascii="Lato" w:hAnsi="Lato" w:cstheme="minorHAnsi"/>
          <w:b/>
          <w:bCs/>
          <w:sz w:val="22"/>
          <w:szCs w:val="22"/>
        </w:rPr>
      </w:pPr>
      <w:r w:rsidRPr="00D35869">
        <w:rPr>
          <w:rFonts w:ascii="Lato" w:hAnsi="Lato" w:cstheme="minorHAnsi"/>
          <w:b/>
          <w:bCs/>
          <w:sz w:val="22"/>
          <w:szCs w:val="22"/>
        </w:rPr>
        <w:t>[Kary umowne]</w:t>
      </w:r>
    </w:p>
    <w:p w14:paraId="2F115DDB" w14:textId="1044A0F2" w:rsidR="00C42BF2" w:rsidRPr="00D35869" w:rsidRDefault="006F29AD" w:rsidP="00AC0295">
      <w:pPr>
        <w:pStyle w:val="Tekstpodstawowywcity"/>
        <w:numPr>
          <w:ilvl w:val="0"/>
          <w:numId w:val="21"/>
        </w:numPr>
        <w:tabs>
          <w:tab w:val="left" w:pos="284"/>
        </w:tabs>
        <w:spacing w:after="0" w:line="300" w:lineRule="auto"/>
        <w:ind w:left="284" w:right="0" w:hanging="218"/>
        <w:rPr>
          <w:rFonts w:ascii="Lato" w:hAnsi="Lato" w:cstheme="minorHAnsi"/>
          <w:sz w:val="22"/>
          <w:szCs w:val="22"/>
        </w:rPr>
      </w:pPr>
      <w:r w:rsidRPr="00D35869">
        <w:rPr>
          <w:rFonts w:ascii="Lato" w:hAnsi="Lato" w:cstheme="minorHAnsi"/>
          <w:sz w:val="22"/>
          <w:szCs w:val="22"/>
        </w:rPr>
        <w:t>Wykonawca jest obowiązany do zapłaty na rzecz Zamawiającego kar umownych w przypadkach</w:t>
      </w:r>
      <w:r w:rsidR="00F81F6F" w:rsidRPr="00D35869">
        <w:rPr>
          <w:rFonts w:ascii="Lato" w:hAnsi="Lato" w:cstheme="minorHAnsi"/>
          <w:sz w:val="22"/>
          <w:szCs w:val="22"/>
        </w:rPr>
        <w:t xml:space="preserve"> </w:t>
      </w:r>
      <w:r w:rsidRPr="00D35869">
        <w:rPr>
          <w:rFonts w:ascii="Lato" w:hAnsi="Lato" w:cstheme="minorHAnsi"/>
          <w:sz w:val="22"/>
          <w:szCs w:val="22"/>
        </w:rPr>
        <w:t>i</w:t>
      </w:r>
      <w:r w:rsidR="00D85216" w:rsidRPr="00D35869">
        <w:rPr>
          <w:rFonts w:ascii="Lato" w:hAnsi="Lato" w:cstheme="minorHAnsi"/>
          <w:sz w:val="22"/>
          <w:szCs w:val="22"/>
        </w:rPr>
        <w:t> </w:t>
      </w:r>
      <w:r w:rsidRPr="00D35869">
        <w:rPr>
          <w:rFonts w:ascii="Lato" w:hAnsi="Lato" w:cstheme="minorHAnsi"/>
          <w:sz w:val="22"/>
          <w:szCs w:val="22"/>
        </w:rPr>
        <w:t xml:space="preserve">wysokościach wskazanych poniżej: </w:t>
      </w:r>
    </w:p>
    <w:p w14:paraId="0C0F330F" w14:textId="489BCBFB" w:rsidR="003F3ABD" w:rsidRPr="00D35869" w:rsidRDefault="0010084D" w:rsidP="00AC0295">
      <w:pPr>
        <w:pStyle w:val="Tekstpodstawowywcity"/>
        <w:numPr>
          <w:ilvl w:val="0"/>
          <w:numId w:val="22"/>
        </w:numPr>
        <w:tabs>
          <w:tab w:val="left" w:pos="426"/>
        </w:tabs>
        <w:spacing w:after="0" w:line="300" w:lineRule="auto"/>
        <w:ind w:right="0"/>
        <w:rPr>
          <w:rFonts w:ascii="Lato" w:hAnsi="Lato" w:cstheme="minorHAnsi"/>
          <w:sz w:val="22"/>
          <w:szCs w:val="22"/>
        </w:rPr>
      </w:pPr>
      <w:r w:rsidRPr="00D35869">
        <w:rPr>
          <w:rFonts w:ascii="Lato" w:hAnsi="Lato" w:cstheme="minorHAnsi"/>
          <w:sz w:val="22"/>
          <w:szCs w:val="22"/>
        </w:rPr>
        <w:t xml:space="preserve">z tytułu </w:t>
      </w:r>
      <w:r w:rsidR="003F3ABD" w:rsidRPr="00D35869">
        <w:rPr>
          <w:rFonts w:ascii="Lato" w:hAnsi="Lato" w:cstheme="minorHAnsi"/>
          <w:sz w:val="22"/>
          <w:szCs w:val="22"/>
        </w:rPr>
        <w:t>odstąpieni</w:t>
      </w:r>
      <w:r w:rsidRPr="00D35869">
        <w:rPr>
          <w:rFonts w:ascii="Lato" w:hAnsi="Lato" w:cstheme="minorHAnsi"/>
          <w:sz w:val="22"/>
          <w:szCs w:val="22"/>
        </w:rPr>
        <w:t>a</w:t>
      </w:r>
      <w:r w:rsidR="003F3ABD" w:rsidRPr="00D35869">
        <w:rPr>
          <w:rFonts w:ascii="Lato" w:hAnsi="Lato" w:cstheme="minorHAnsi"/>
          <w:sz w:val="22"/>
          <w:szCs w:val="22"/>
        </w:rPr>
        <w:t xml:space="preserve"> od </w:t>
      </w:r>
      <w:r w:rsidR="007B60D9" w:rsidRPr="00D35869">
        <w:rPr>
          <w:rFonts w:ascii="Lato" w:hAnsi="Lato" w:cstheme="minorHAnsi"/>
          <w:sz w:val="22"/>
          <w:szCs w:val="22"/>
        </w:rPr>
        <w:t>U</w:t>
      </w:r>
      <w:r w:rsidR="003F3ABD" w:rsidRPr="00D35869">
        <w:rPr>
          <w:rFonts w:ascii="Lato" w:hAnsi="Lato" w:cstheme="minorHAnsi"/>
          <w:sz w:val="22"/>
          <w:szCs w:val="22"/>
        </w:rPr>
        <w:t>mowy przez którąkolwiek ze Stron z</w:t>
      </w:r>
      <w:r w:rsidR="00D85216" w:rsidRPr="00D35869">
        <w:rPr>
          <w:rFonts w:ascii="Lato" w:hAnsi="Lato" w:cstheme="minorHAnsi"/>
          <w:sz w:val="22"/>
          <w:szCs w:val="22"/>
        </w:rPr>
        <w:t> </w:t>
      </w:r>
      <w:r w:rsidR="003F3ABD" w:rsidRPr="00D35869">
        <w:rPr>
          <w:rFonts w:ascii="Lato" w:hAnsi="Lato" w:cstheme="minorHAnsi"/>
          <w:sz w:val="22"/>
          <w:szCs w:val="22"/>
        </w:rPr>
        <w:t>przyczyn leżących po stronie Wykonawcy, w wysokości 20% kwoty łącznego wynagrodzenia brutto, określonego w</w:t>
      </w:r>
      <w:r w:rsidR="006213A0">
        <w:rPr>
          <w:rFonts w:ascii="Lato" w:hAnsi="Lato" w:cstheme="minorHAnsi"/>
          <w:sz w:val="22"/>
          <w:szCs w:val="22"/>
        </w:rPr>
        <w:t> </w:t>
      </w:r>
      <w:r w:rsidR="0093274C" w:rsidRPr="00D35869">
        <w:rPr>
          <w:rFonts w:ascii="Lato" w:hAnsi="Lato" w:cstheme="minorHAnsi"/>
          <w:sz w:val="22"/>
          <w:szCs w:val="22"/>
        </w:rPr>
        <w:t>§</w:t>
      </w:r>
      <w:r w:rsidR="006213A0">
        <w:rPr>
          <w:rFonts w:ascii="Lato" w:hAnsi="Lato" w:cstheme="minorHAnsi"/>
          <w:sz w:val="22"/>
          <w:szCs w:val="22"/>
        </w:rPr>
        <w:t> </w:t>
      </w:r>
      <w:r w:rsidR="0093274C" w:rsidRPr="00D35869">
        <w:rPr>
          <w:rFonts w:ascii="Lato" w:hAnsi="Lato" w:cstheme="minorHAnsi"/>
          <w:sz w:val="22"/>
          <w:szCs w:val="22"/>
        </w:rPr>
        <w:t>5</w:t>
      </w:r>
      <w:r w:rsidR="006213A0">
        <w:rPr>
          <w:rFonts w:ascii="Lato" w:hAnsi="Lato" w:cstheme="minorHAnsi"/>
          <w:sz w:val="22"/>
          <w:szCs w:val="22"/>
        </w:rPr>
        <w:t> </w:t>
      </w:r>
      <w:r w:rsidR="0093274C" w:rsidRPr="00D35869">
        <w:rPr>
          <w:rFonts w:ascii="Lato" w:hAnsi="Lato" w:cstheme="minorHAnsi"/>
          <w:sz w:val="22"/>
          <w:szCs w:val="22"/>
        </w:rPr>
        <w:t>ust. 1 Umowy</w:t>
      </w:r>
      <w:r w:rsidR="003F3ABD" w:rsidRPr="00D35869">
        <w:rPr>
          <w:rFonts w:ascii="Lato" w:hAnsi="Lato" w:cstheme="minorHAnsi"/>
          <w:sz w:val="22"/>
          <w:szCs w:val="22"/>
        </w:rPr>
        <w:t>;</w:t>
      </w:r>
    </w:p>
    <w:p w14:paraId="3E267009" w14:textId="74CB17FF" w:rsidR="003F3ABD" w:rsidRPr="00D35869" w:rsidRDefault="006F0099" w:rsidP="00AC0295">
      <w:pPr>
        <w:pStyle w:val="Tekstpodstawowywcity"/>
        <w:numPr>
          <w:ilvl w:val="0"/>
          <w:numId w:val="22"/>
        </w:numPr>
        <w:tabs>
          <w:tab w:val="left" w:pos="426"/>
        </w:tabs>
        <w:spacing w:after="0" w:line="300" w:lineRule="auto"/>
        <w:ind w:right="0"/>
        <w:rPr>
          <w:rFonts w:ascii="Lato" w:hAnsi="Lato" w:cstheme="minorHAnsi"/>
          <w:sz w:val="22"/>
          <w:szCs w:val="22"/>
        </w:rPr>
      </w:pPr>
      <w:r w:rsidRPr="00D35869">
        <w:rPr>
          <w:rFonts w:ascii="Lato" w:hAnsi="Lato" w:cstheme="minorHAnsi"/>
          <w:iCs/>
          <w:sz w:val="22"/>
          <w:szCs w:val="22"/>
        </w:rPr>
        <w:t>z tytułu</w:t>
      </w:r>
      <w:r w:rsidR="003F3ABD" w:rsidRPr="00D35869">
        <w:rPr>
          <w:rFonts w:ascii="Lato" w:hAnsi="Lato" w:cstheme="minorHAnsi"/>
          <w:iCs/>
          <w:sz w:val="22"/>
          <w:szCs w:val="22"/>
        </w:rPr>
        <w:t xml:space="preserve"> częściowe</w:t>
      </w:r>
      <w:r w:rsidRPr="00D35869">
        <w:rPr>
          <w:rFonts w:ascii="Lato" w:hAnsi="Lato" w:cstheme="minorHAnsi"/>
          <w:iCs/>
          <w:sz w:val="22"/>
          <w:szCs w:val="22"/>
        </w:rPr>
        <w:t>go</w:t>
      </w:r>
      <w:r w:rsidR="003F3ABD" w:rsidRPr="00D35869">
        <w:rPr>
          <w:rFonts w:ascii="Lato" w:hAnsi="Lato" w:cstheme="minorHAnsi"/>
          <w:iCs/>
          <w:sz w:val="22"/>
          <w:szCs w:val="22"/>
        </w:rPr>
        <w:t xml:space="preserve"> odstąpienie </w:t>
      </w:r>
      <w:r w:rsidRPr="00D35869">
        <w:rPr>
          <w:rFonts w:ascii="Lato" w:hAnsi="Lato" w:cstheme="minorHAnsi"/>
          <w:iCs/>
          <w:sz w:val="22"/>
          <w:szCs w:val="22"/>
        </w:rPr>
        <w:t xml:space="preserve">od Umowy </w:t>
      </w:r>
      <w:r w:rsidR="003F3ABD" w:rsidRPr="00D35869">
        <w:rPr>
          <w:rFonts w:ascii="Lato" w:hAnsi="Lato" w:cstheme="minorHAnsi"/>
          <w:iCs/>
          <w:sz w:val="22"/>
          <w:szCs w:val="22"/>
        </w:rPr>
        <w:t>przez którąkolwiek ze Stron z przyczyn leżących po stronie Wykonawcy w wysokości 30% wynagrodzenia brutto</w:t>
      </w:r>
      <w:r w:rsidR="003F3ABD" w:rsidRPr="00D35869">
        <w:rPr>
          <w:rFonts w:ascii="Lato" w:hAnsi="Lato" w:cstheme="minorHAnsi"/>
          <w:sz w:val="22"/>
          <w:szCs w:val="22"/>
        </w:rPr>
        <w:t xml:space="preserve">, za niewykonaną </w:t>
      </w:r>
      <w:r w:rsidR="00C169AB" w:rsidRPr="00D35869">
        <w:rPr>
          <w:rFonts w:ascii="Lato" w:hAnsi="Lato" w:cstheme="minorHAnsi"/>
          <w:sz w:val="22"/>
          <w:szCs w:val="22"/>
        </w:rPr>
        <w:t>do dnia odstąpienia</w:t>
      </w:r>
      <w:r w:rsidR="00BC4BB8" w:rsidRPr="00D35869">
        <w:rPr>
          <w:rFonts w:ascii="Lato" w:hAnsi="Lato" w:cs="Calibri"/>
          <w:color w:val="000000"/>
          <w:sz w:val="22"/>
          <w:szCs w:val="22"/>
          <w:bdr w:val="none" w:sz="0" w:space="0" w:color="auto" w:frame="1"/>
          <w:lang w:eastAsia="pl-PL"/>
        </w:rPr>
        <w:t xml:space="preserve"> </w:t>
      </w:r>
      <w:r w:rsidR="00BC4BB8" w:rsidRPr="00D35869">
        <w:rPr>
          <w:rFonts w:ascii="Lato" w:hAnsi="Lato" w:cstheme="minorHAnsi"/>
          <w:sz w:val="22"/>
          <w:szCs w:val="22"/>
        </w:rPr>
        <w:t>część Przedmiotu Umowy</w:t>
      </w:r>
      <w:r w:rsidR="003F3ABD" w:rsidRPr="00D35869">
        <w:rPr>
          <w:rFonts w:ascii="Lato" w:hAnsi="Lato" w:cstheme="minorHAnsi"/>
          <w:sz w:val="22"/>
          <w:szCs w:val="22"/>
        </w:rPr>
        <w:t xml:space="preserve">; </w:t>
      </w:r>
    </w:p>
    <w:p w14:paraId="3C017B56" w14:textId="756F5F29" w:rsidR="0089628D" w:rsidRPr="00D35869" w:rsidRDefault="00DD45BF" w:rsidP="00AC0295">
      <w:pPr>
        <w:pStyle w:val="Tekstpodstawowywcity"/>
        <w:numPr>
          <w:ilvl w:val="0"/>
          <w:numId w:val="22"/>
        </w:numPr>
        <w:tabs>
          <w:tab w:val="left" w:pos="426"/>
        </w:tabs>
        <w:spacing w:after="0" w:line="300" w:lineRule="auto"/>
        <w:ind w:right="0"/>
        <w:rPr>
          <w:rFonts w:ascii="Lato" w:hAnsi="Lato" w:cstheme="minorHAnsi"/>
          <w:sz w:val="22"/>
          <w:szCs w:val="22"/>
        </w:rPr>
      </w:pPr>
      <w:r w:rsidRPr="00D35869">
        <w:rPr>
          <w:rFonts w:ascii="Lato" w:hAnsi="Lato" w:cstheme="minorHAnsi"/>
          <w:sz w:val="22"/>
          <w:szCs w:val="22"/>
        </w:rPr>
        <w:t>z tytułu zwłoki</w:t>
      </w:r>
      <w:r w:rsidR="003F3ABD" w:rsidRPr="00D35869">
        <w:rPr>
          <w:rFonts w:ascii="Lato" w:hAnsi="Lato" w:cstheme="minorHAnsi"/>
          <w:sz w:val="22"/>
          <w:szCs w:val="22"/>
        </w:rPr>
        <w:t xml:space="preserve"> w wykonaniu </w:t>
      </w:r>
      <w:r w:rsidR="001D5FF1">
        <w:rPr>
          <w:rFonts w:ascii="Lato" w:hAnsi="Lato" w:cstheme="minorHAnsi"/>
          <w:sz w:val="22"/>
          <w:szCs w:val="22"/>
        </w:rPr>
        <w:t>poszczególnego</w:t>
      </w:r>
      <w:r w:rsidR="003F3ABD" w:rsidRPr="00D35869">
        <w:rPr>
          <w:rFonts w:ascii="Lato" w:hAnsi="Lato" w:cstheme="minorHAnsi"/>
          <w:sz w:val="22"/>
          <w:szCs w:val="22"/>
        </w:rPr>
        <w:t xml:space="preserve"> Etapu Przedmiotu </w:t>
      </w:r>
      <w:r w:rsidR="0039051A" w:rsidRPr="00D35869">
        <w:rPr>
          <w:rFonts w:ascii="Lato" w:hAnsi="Lato" w:cstheme="minorHAnsi"/>
          <w:sz w:val="22"/>
          <w:szCs w:val="22"/>
        </w:rPr>
        <w:t>U</w:t>
      </w:r>
      <w:r w:rsidR="003F3ABD" w:rsidRPr="00D35869">
        <w:rPr>
          <w:rFonts w:ascii="Lato" w:hAnsi="Lato" w:cstheme="minorHAnsi"/>
          <w:sz w:val="22"/>
          <w:szCs w:val="22"/>
        </w:rPr>
        <w:t>mowy w stosunku do</w:t>
      </w:r>
      <w:r w:rsidR="006213A0">
        <w:rPr>
          <w:rFonts w:ascii="Lato" w:hAnsi="Lato" w:cstheme="minorHAnsi"/>
          <w:sz w:val="22"/>
          <w:szCs w:val="22"/>
        </w:rPr>
        <w:t> </w:t>
      </w:r>
      <w:r w:rsidR="003F3ABD" w:rsidRPr="00D35869">
        <w:rPr>
          <w:rFonts w:ascii="Lato" w:hAnsi="Lato" w:cstheme="minorHAnsi"/>
          <w:sz w:val="22"/>
          <w:szCs w:val="22"/>
        </w:rPr>
        <w:t xml:space="preserve">terminów wskazanych w § 2 </w:t>
      </w:r>
      <w:r w:rsidR="008564B1" w:rsidRPr="00D35869">
        <w:rPr>
          <w:rFonts w:ascii="Lato" w:hAnsi="Lato" w:cstheme="minorHAnsi"/>
          <w:sz w:val="22"/>
          <w:szCs w:val="22"/>
        </w:rPr>
        <w:t xml:space="preserve">ust. 1 pkt </w:t>
      </w:r>
      <w:proofErr w:type="gramStart"/>
      <w:r w:rsidR="008564B1" w:rsidRPr="00D35869">
        <w:rPr>
          <w:rFonts w:ascii="Lato" w:hAnsi="Lato" w:cstheme="minorHAnsi"/>
          <w:sz w:val="22"/>
          <w:szCs w:val="22"/>
        </w:rPr>
        <w:t>1</w:t>
      </w:r>
      <w:r w:rsidR="00AE3D72">
        <w:rPr>
          <w:rFonts w:ascii="Lato" w:hAnsi="Lato" w:cstheme="minorHAnsi"/>
          <w:sz w:val="22"/>
          <w:szCs w:val="22"/>
        </w:rPr>
        <w:t>)</w:t>
      </w:r>
      <w:r w:rsidR="008564B1" w:rsidRPr="00D35869">
        <w:rPr>
          <w:rFonts w:ascii="Lato" w:hAnsi="Lato" w:cstheme="minorHAnsi"/>
          <w:sz w:val="22"/>
          <w:szCs w:val="22"/>
        </w:rPr>
        <w:t>-</w:t>
      </w:r>
      <w:proofErr w:type="gramEnd"/>
      <w:r w:rsidR="008564B1" w:rsidRPr="00D35869">
        <w:rPr>
          <w:rFonts w:ascii="Lato" w:hAnsi="Lato" w:cstheme="minorHAnsi"/>
          <w:sz w:val="22"/>
          <w:szCs w:val="22"/>
        </w:rPr>
        <w:t>3</w:t>
      </w:r>
      <w:r w:rsidR="00AE3D72">
        <w:rPr>
          <w:rFonts w:ascii="Lato" w:hAnsi="Lato" w:cstheme="minorHAnsi"/>
          <w:sz w:val="22"/>
          <w:szCs w:val="22"/>
        </w:rPr>
        <w:t>)</w:t>
      </w:r>
      <w:r w:rsidR="008564B1" w:rsidRPr="00D35869">
        <w:rPr>
          <w:rFonts w:ascii="Lato" w:hAnsi="Lato" w:cstheme="minorHAnsi"/>
          <w:sz w:val="22"/>
          <w:szCs w:val="22"/>
        </w:rPr>
        <w:t xml:space="preserve"> </w:t>
      </w:r>
      <w:r w:rsidR="00DE4B7F" w:rsidRPr="00D35869">
        <w:rPr>
          <w:rFonts w:ascii="Lato" w:hAnsi="Lato" w:cstheme="minorHAnsi"/>
          <w:sz w:val="22"/>
          <w:szCs w:val="22"/>
        </w:rPr>
        <w:t>U</w:t>
      </w:r>
      <w:r w:rsidR="003F3ABD" w:rsidRPr="00D35869">
        <w:rPr>
          <w:rFonts w:ascii="Lato" w:hAnsi="Lato" w:cstheme="minorHAnsi"/>
          <w:sz w:val="22"/>
          <w:szCs w:val="22"/>
        </w:rPr>
        <w:t xml:space="preserve">mowy w wysokości 0,5% wynagrodzenia brutto, określonego </w:t>
      </w:r>
      <w:r w:rsidR="00C1235B" w:rsidRPr="00D35869">
        <w:rPr>
          <w:rFonts w:ascii="Lato" w:hAnsi="Lato" w:cstheme="minorHAnsi"/>
          <w:sz w:val="22"/>
          <w:szCs w:val="22"/>
        </w:rPr>
        <w:t xml:space="preserve">odpowiednio </w:t>
      </w:r>
      <w:r w:rsidR="003F3ABD" w:rsidRPr="00D35869">
        <w:rPr>
          <w:rFonts w:ascii="Lato" w:hAnsi="Lato" w:cstheme="minorHAnsi"/>
          <w:sz w:val="22"/>
          <w:szCs w:val="22"/>
        </w:rPr>
        <w:t xml:space="preserve">w § 5 ust. 1 </w:t>
      </w:r>
      <w:r w:rsidR="00C1235B" w:rsidRPr="00D35869">
        <w:rPr>
          <w:rFonts w:ascii="Lato" w:hAnsi="Lato" w:cstheme="minorHAnsi"/>
          <w:sz w:val="22"/>
          <w:szCs w:val="22"/>
        </w:rPr>
        <w:t xml:space="preserve">pkt </w:t>
      </w:r>
      <w:proofErr w:type="gramStart"/>
      <w:r w:rsidR="00C1235B" w:rsidRPr="00D35869">
        <w:rPr>
          <w:rFonts w:ascii="Lato" w:hAnsi="Lato" w:cstheme="minorHAnsi"/>
          <w:sz w:val="22"/>
          <w:szCs w:val="22"/>
        </w:rPr>
        <w:t>1</w:t>
      </w:r>
      <w:r w:rsidR="00643C7D">
        <w:rPr>
          <w:rFonts w:ascii="Lato" w:hAnsi="Lato" w:cstheme="minorHAnsi"/>
          <w:sz w:val="22"/>
          <w:szCs w:val="22"/>
        </w:rPr>
        <w:t>)</w:t>
      </w:r>
      <w:r w:rsidR="00C1235B" w:rsidRPr="00D35869">
        <w:rPr>
          <w:rFonts w:ascii="Lato" w:hAnsi="Lato" w:cstheme="minorHAnsi"/>
          <w:sz w:val="22"/>
          <w:szCs w:val="22"/>
        </w:rPr>
        <w:t>-</w:t>
      </w:r>
      <w:proofErr w:type="gramEnd"/>
      <w:r w:rsidR="00C1235B" w:rsidRPr="00D35869">
        <w:rPr>
          <w:rFonts w:ascii="Lato" w:hAnsi="Lato" w:cstheme="minorHAnsi"/>
          <w:sz w:val="22"/>
          <w:szCs w:val="22"/>
        </w:rPr>
        <w:t>3</w:t>
      </w:r>
      <w:r w:rsidR="00643C7D">
        <w:rPr>
          <w:rFonts w:ascii="Lato" w:hAnsi="Lato" w:cstheme="minorHAnsi"/>
          <w:sz w:val="22"/>
          <w:szCs w:val="22"/>
        </w:rPr>
        <w:t>)</w:t>
      </w:r>
      <w:r w:rsidR="00C1235B" w:rsidRPr="00D35869">
        <w:rPr>
          <w:rFonts w:ascii="Lato" w:hAnsi="Lato" w:cstheme="minorHAnsi"/>
          <w:sz w:val="22"/>
          <w:szCs w:val="22"/>
        </w:rPr>
        <w:t xml:space="preserve"> </w:t>
      </w:r>
      <w:r w:rsidR="00DE4B7F" w:rsidRPr="00D35869">
        <w:rPr>
          <w:rFonts w:ascii="Lato" w:hAnsi="Lato" w:cstheme="minorHAnsi"/>
          <w:sz w:val="22"/>
          <w:szCs w:val="22"/>
        </w:rPr>
        <w:t>U</w:t>
      </w:r>
      <w:r w:rsidR="003F3ABD" w:rsidRPr="00D35869">
        <w:rPr>
          <w:rFonts w:ascii="Lato" w:hAnsi="Lato" w:cstheme="minorHAnsi"/>
          <w:sz w:val="22"/>
          <w:szCs w:val="22"/>
        </w:rPr>
        <w:t xml:space="preserve">mowy za dany Etap Przedmiotu </w:t>
      </w:r>
      <w:r w:rsidR="00DE4B7F" w:rsidRPr="00D35869">
        <w:rPr>
          <w:rFonts w:ascii="Lato" w:hAnsi="Lato" w:cstheme="minorHAnsi"/>
          <w:sz w:val="22"/>
          <w:szCs w:val="22"/>
        </w:rPr>
        <w:t>U</w:t>
      </w:r>
      <w:r w:rsidR="003F3ABD" w:rsidRPr="00D35869">
        <w:rPr>
          <w:rFonts w:ascii="Lato" w:hAnsi="Lato" w:cstheme="minorHAnsi"/>
          <w:sz w:val="22"/>
          <w:szCs w:val="22"/>
        </w:rPr>
        <w:t>mowy w stosunku, do którego nastąpiła zwłoka Wykonawcy, za</w:t>
      </w:r>
      <w:r w:rsidR="00D85216" w:rsidRPr="00D35869">
        <w:rPr>
          <w:rFonts w:ascii="Lato" w:hAnsi="Lato" w:cstheme="minorHAnsi"/>
          <w:sz w:val="22"/>
          <w:szCs w:val="22"/>
        </w:rPr>
        <w:t> </w:t>
      </w:r>
      <w:r w:rsidR="003F3ABD" w:rsidRPr="00D35869">
        <w:rPr>
          <w:rFonts w:ascii="Lato" w:hAnsi="Lato" w:cstheme="minorHAnsi"/>
          <w:sz w:val="22"/>
          <w:szCs w:val="22"/>
        </w:rPr>
        <w:t>każdy rozpoczęty dzień zwłoki</w:t>
      </w:r>
      <w:r w:rsidR="00D91118" w:rsidRPr="00D35869">
        <w:rPr>
          <w:rFonts w:ascii="Lato" w:hAnsi="Lato" w:cstheme="minorHAnsi"/>
          <w:sz w:val="22"/>
          <w:szCs w:val="22"/>
        </w:rPr>
        <w:t>,</w:t>
      </w:r>
    </w:p>
    <w:p w14:paraId="0F619CA5" w14:textId="7FBBFA59" w:rsidR="0076319C" w:rsidRPr="00D35869" w:rsidRDefault="0076319C" w:rsidP="00AC0295">
      <w:pPr>
        <w:pStyle w:val="Tekstpodstawowywcity"/>
        <w:numPr>
          <w:ilvl w:val="0"/>
          <w:numId w:val="22"/>
        </w:numPr>
        <w:tabs>
          <w:tab w:val="left" w:pos="426"/>
        </w:tabs>
        <w:spacing w:after="0" w:line="300" w:lineRule="auto"/>
        <w:ind w:right="0"/>
        <w:rPr>
          <w:rFonts w:ascii="Lato" w:hAnsi="Lato" w:cstheme="minorHAnsi"/>
          <w:sz w:val="22"/>
          <w:szCs w:val="22"/>
        </w:rPr>
      </w:pPr>
      <w:r w:rsidRPr="00D35869">
        <w:rPr>
          <w:rFonts w:ascii="Lato" w:hAnsi="Lato" w:cs="Calibri"/>
          <w:color w:val="000000"/>
          <w:sz w:val="22"/>
          <w:szCs w:val="22"/>
        </w:rPr>
        <w:t>z tytułu zw</w:t>
      </w:r>
      <w:r w:rsidRPr="00D35869">
        <w:rPr>
          <w:rFonts w:ascii="Lato" w:hAnsi="Lato" w:cstheme="minorHAnsi"/>
          <w:color w:val="000000"/>
          <w:sz w:val="22"/>
          <w:szCs w:val="22"/>
        </w:rPr>
        <w:t>łoki w przekazaniu polisy ubezpieczeniowej w wysokości 100,00 zł za każdy rozpoczęty dzień zwłoki</w:t>
      </w:r>
      <w:r w:rsidR="00131C23" w:rsidRPr="00D35869">
        <w:rPr>
          <w:rFonts w:ascii="Lato" w:hAnsi="Lato" w:cstheme="minorHAnsi"/>
          <w:color w:val="000000"/>
          <w:sz w:val="22"/>
          <w:szCs w:val="22"/>
        </w:rPr>
        <w:t xml:space="preserve"> w stosunku do terminu </w:t>
      </w:r>
      <w:r w:rsidR="007005B5" w:rsidRPr="00D35869">
        <w:rPr>
          <w:rFonts w:ascii="Lato" w:hAnsi="Lato" w:cstheme="minorHAnsi"/>
          <w:sz w:val="22"/>
          <w:szCs w:val="22"/>
        </w:rPr>
        <w:t xml:space="preserve">określonego w § </w:t>
      </w:r>
      <w:r w:rsidR="00505D91" w:rsidRPr="00D35869">
        <w:rPr>
          <w:rFonts w:ascii="Lato" w:hAnsi="Lato" w:cstheme="minorHAnsi"/>
          <w:sz w:val="22"/>
          <w:szCs w:val="22"/>
        </w:rPr>
        <w:t>3</w:t>
      </w:r>
      <w:r w:rsidR="007005B5" w:rsidRPr="00D35869">
        <w:rPr>
          <w:rFonts w:ascii="Lato" w:hAnsi="Lato" w:cstheme="minorHAnsi"/>
          <w:sz w:val="22"/>
          <w:szCs w:val="22"/>
        </w:rPr>
        <w:t xml:space="preserve"> ust. </w:t>
      </w:r>
      <w:r w:rsidR="00505D91" w:rsidRPr="00D35869">
        <w:rPr>
          <w:rFonts w:ascii="Lato" w:hAnsi="Lato" w:cstheme="minorHAnsi"/>
          <w:sz w:val="22"/>
          <w:szCs w:val="22"/>
        </w:rPr>
        <w:t>3</w:t>
      </w:r>
      <w:r w:rsidR="007005B5" w:rsidRPr="00D35869">
        <w:rPr>
          <w:rFonts w:ascii="Lato" w:hAnsi="Lato" w:cstheme="minorHAnsi"/>
          <w:sz w:val="22"/>
          <w:szCs w:val="22"/>
        </w:rPr>
        <w:t xml:space="preserve"> Umowy</w:t>
      </w:r>
      <w:r w:rsidR="00382278" w:rsidRPr="00D35869">
        <w:rPr>
          <w:rFonts w:ascii="Lato" w:hAnsi="Lato" w:cstheme="minorHAnsi"/>
          <w:color w:val="000000"/>
          <w:sz w:val="22"/>
          <w:szCs w:val="22"/>
        </w:rPr>
        <w:t>.</w:t>
      </w:r>
    </w:p>
    <w:p w14:paraId="4D2BEE84" w14:textId="7A20762F" w:rsidR="0093274C" w:rsidRPr="00D35869" w:rsidRDefault="0093274C" w:rsidP="00AC0295">
      <w:pPr>
        <w:pStyle w:val="Akapitzlist1"/>
        <w:numPr>
          <w:ilvl w:val="0"/>
          <w:numId w:val="6"/>
        </w:numPr>
        <w:tabs>
          <w:tab w:val="left" w:pos="426"/>
        </w:tabs>
        <w:suppressAutoHyphens/>
        <w:spacing w:after="0" w:line="300" w:lineRule="auto"/>
        <w:ind w:left="425" w:right="0" w:hanging="357"/>
        <w:rPr>
          <w:rFonts w:ascii="Lato" w:hAnsi="Lato" w:cstheme="minorHAnsi"/>
        </w:rPr>
      </w:pPr>
      <w:r w:rsidRPr="00D35869">
        <w:rPr>
          <w:rFonts w:ascii="Lato" w:hAnsi="Lato" w:cstheme="minorHAnsi"/>
        </w:rPr>
        <w:lastRenderedPageBreak/>
        <w:t>Łączna maksymalna wysokość naliczonych Wykonawcy kar umownych nie może przekroczyć 30% łącznego maksymalnego Wynagrodzenia brutto określonego w § 5 ust. 1 Umowy.</w:t>
      </w:r>
    </w:p>
    <w:p w14:paraId="4692A763" w14:textId="3B3AF930" w:rsidR="003F3ABD" w:rsidRPr="00D35869" w:rsidRDefault="003F3ABD" w:rsidP="00AC0295">
      <w:pPr>
        <w:pStyle w:val="Akapitzlist1"/>
        <w:numPr>
          <w:ilvl w:val="0"/>
          <w:numId w:val="6"/>
        </w:numPr>
        <w:tabs>
          <w:tab w:val="left" w:pos="426"/>
        </w:tabs>
        <w:suppressAutoHyphens/>
        <w:spacing w:after="0" w:line="300" w:lineRule="auto"/>
        <w:ind w:left="425" w:right="0" w:hanging="357"/>
        <w:rPr>
          <w:rFonts w:ascii="Lato" w:hAnsi="Lato" w:cstheme="minorHAnsi"/>
        </w:rPr>
      </w:pPr>
      <w:r w:rsidRPr="00D35869">
        <w:rPr>
          <w:rFonts w:ascii="Lato" w:hAnsi="Lato" w:cstheme="minorHAnsi"/>
        </w:rPr>
        <w:t>Wykonawca wyraża zgodę na potrącenie przez Zamawiającego naliczonych przez Zamawiającego kar umownych z płatności wynagrodzenia należnego Wykonawcy chociażby wierzytelność Zamawiającego o zapłatę kary umownej nie była jeszcze wymagalna (potrącenie umowne).</w:t>
      </w:r>
      <w:r w:rsidRPr="00D35869">
        <w:rPr>
          <w:rFonts w:ascii="Lato" w:hAnsi="Lato"/>
        </w:rPr>
        <w:t xml:space="preserve"> Do wykonania potrącenia nie jest niezbędne złożenie Wykonawcy przez Zamawiającego odrębnego oświadczenia o potrąceniu. </w:t>
      </w:r>
      <w:r w:rsidRPr="00D35869">
        <w:rPr>
          <w:rFonts w:ascii="Lato" w:hAnsi="Lato" w:cstheme="minorHAnsi"/>
        </w:rPr>
        <w:t xml:space="preserve"> </w:t>
      </w:r>
      <w:r w:rsidRPr="00D35869">
        <w:rPr>
          <w:rFonts w:ascii="Lato" w:hAnsi="Lato"/>
        </w:rPr>
        <w:t>Zamawiający prześle Wykonawcy notę księgową określającą wysokość i podstawę naliczonych kar umownych wraz z informacją o</w:t>
      </w:r>
      <w:r w:rsidR="006213A0">
        <w:rPr>
          <w:rFonts w:ascii="Lato" w:hAnsi="Lato"/>
        </w:rPr>
        <w:t> </w:t>
      </w:r>
      <w:r w:rsidRPr="00D35869">
        <w:rPr>
          <w:rFonts w:ascii="Lato" w:hAnsi="Lato"/>
        </w:rPr>
        <w:t xml:space="preserve">dokonaniu potrącenia. W </w:t>
      </w:r>
      <w:r w:rsidR="00006A24" w:rsidRPr="00D35869">
        <w:rPr>
          <w:rFonts w:ascii="Lato" w:hAnsi="Lato"/>
        </w:rPr>
        <w:t>przypadku</w:t>
      </w:r>
      <w:r w:rsidRPr="00D35869">
        <w:rPr>
          <w:rFonts w:ascii="Lato" w:hAnsi="Lato"/>
        </w:rPr>
        <w:t>, gdy Zamawiający nie dokona potrącenia kar umownych z</w:t>
      </w:r>
      <w:r w:rsidR="006213A0">
        <w:rPr>
          <w:rFonts w:ascii="Lato" w:hAnsi="Lato"/>
        </w:rPr>
        <w:t> </w:t>
      </w:r>
      <w:r w:rsidRPr="00D35869">
        <w:rPr>
          <w:rFonts w:ascii="Lato" w:hAnsi="Lato"/>
        </w:rPr>
        <w:t xml:space="preserve">przysługującego Wykonawcy wynagrodzenia, Wykonawca zobowiązuje się do zapłaty kar umownych w terminie </w:t>
      </w:r>
      <w:r w:rsidR="00AB4853" w:rsidRPr="00D35869">
        <w:rPr>
          <w:rFonts w:ascii="Lato" w:hAnsi="Lato"/>
        </w:rPr>
        <w:t xml:space="preserve">7 </w:t>
      </w:r>
      <w:r w:rsidRPr="00D35869">
        <w:rPr>
          <w:rFonts w:ascii="Lato" w:hAnsi="Lato"/>
        </w:rPr>
        <w:t>dni od daty otrzymania wezwania do zapłaty, przyjmującego formę noty księgowej.</w:t>
      </w:r>
    </w:p>
    <w:p w14:paraId="032C6A78" w14:textId="61238790" w:rsidR="003F3ABD" w:rsidRPr="00D35869" w:rsidRDefault="003F3ABD" w:rsidP="00AC0295">
      <w:pPr>
        <w:pStyle w:val="Akapitzlist1"/>
        <w:numPr>
          <w:ilvl w:val="0"/>
          <w:numId w:val="6"/>
        </w:numPr>
        <w:tabs>
          <w:tab w:val="left" w:pos="426"/>
        </w:tabs>
        <w:suppressAutoHyphens/>
        <w:spacing w:after="0" w:line="300" w:lineRule="auto"/>
        <w:ind w:left="425" w:right="0" w:hanging="357"/>
        <w:rPr>
          <w:rFonts w:ascii="Lato" w:hAnsi="Lato" w:cstheme="minorHAnsi"/>
        </w:rPr>
      </w:pPr>
      <w:r w:rsidRPr="00D35869">
        <w:rPr>
          <w:rFonts w:ascii="Lato" w:hAnsi="Lato" w:cstheme="minorHAnsi"/>
        </w:rPr>
        <w:t xml:space="preserve">W celu uniknięcia wątpliwości, Strony potwierdzają, że Wykonawca ponosi odpowiedzialność </w:t>
      </w:r>
      <w:r w:rsidRPr="00D35869">
        <w:rPr>
          <w:rFonts w:ascii="Lato" w:hAnsi="Lato" w:cstheme="minorHAnsi"/>
        </w:rPr>
        <w:br/>
        <w:t xml:space="preserve">za przypadki niewykonania lub nienależytego wykonania </w:t>
      </w:r>
      <w:r w:rsidR="00AB4853" w:rsidRPr="00D35869">
        <w:rPr>
          <w:rFonts w:ascii="Lato" w:hAnsi="Lato" w:cstheme="minorHAnsi"/>
        </w:rPr>
        <w:t>U</w:t>
      </w:r>
      <w:r w:rsidRPr="00D35869">
        <w:rPr>
          <w:rFonts w:ascii="Lato" w:hAnsi="Lato" w:cstheme="minorHAnsi"/>
        </w:rPr>
        <w:t xml:space="preserve">mowy, o których mowa w ust. 1 powyżej, na zasadach ogólnych określonych w Kodeksie cywilnym, w szczególności w art. 471 KC, w szczególności może zwolnić się z odpowiedzialności poprzez wykazanie, że nie ponosi odpowiedzialności za dany przypadek niewykonania lub nienależytego wykonania </w:t>
      </w:r>
      <w:r w:rsidR="0099293C" w:rsidRPr="00D35869">
        <w:rPr>
          <w:rFonts w:ascii="Lato" w:hAnsi="Lato" w:cstheme="minorHAnsi"/>
        </w:rPr>
        <w:t>U</w:t>
      </w:r>
      <w:r w:rsidRPr="00D35869">
        <w:rPr>
          <w:rFonts w:ascii="Lato" w:hAnsi="Lato" w:cstheme="minorHAnsi"/>
        </w:rPr>
        <w:t>mowy.</w:t>
      </w:r>
    </w:p>
    <w:p w14:paraId="59FD277A" w14:textId="77777777" w:rsidR="003F3ABD" w:rsidRPr="00D35869" w:rsidRDefault="003F3ABD" w:rsidP="00AC0295">
      <w:pPr>
        <w:widowControl w:val="0"/>
        <w:numPr>
          <w:ilvl w:val="0"/>
          <w:numId w:val="6"/>
        </w:numPr>
        <w:suppressAutoHyphens/>
        <w:autoSpaceDE w:val="0"/>
        <w:autoSpaceDN w:val="0"/>
        <w:adjustRightInd w:val="0"/>
        <w:spacing w:line="300" w:lineRule="auto"/>
        <w:ind w:left="425" w:right="0" w:hanging="357"/>
        <w:rPr>
          <w:rFonts w:ascii="Lato" w:eastAsia="Lucida Sans Unicode" w:hAnsi="Lato" w:cs="Calibri"/>
          <w:kern w:val="1"/>
          <w:sz w:val="22"/>
          <w:szCs w:val="22"/>
        </w:rPr>
      </w:pPr>
      <w:r w:rsidRPr="00D35869">
        <w:rPr>
          <w:rFonts w:ascii="Lato" w:hAnsi="Lato" w:cs="Calibri"/>
          <w:sz w:val="22"/>
          <w:szCs w:val="22"/>
        </w:rPr>
        <w:t>Kary umowne są niezależne i należą się w pełnej wysokości, nawet w przypadku, gdy z powodu jednego zdarzenia naliczona jest więcej niż jedna kara. Zamawiający jest uprawiony do dochodzenia poszczególnych kar umownych niezależnie; kary te podlegają sumowaniu.</w:t>
      </w:r>
    </w:p>
    <w:p w14:paraId="5FE061C4" w14:textId="77777777" w:rsidR="003F3ABD" w:rsidRPr="00D35869" w:rsidRDefault="003F3ABD" w:rsidP="00AC0295">
      <w:pPr>
        <w:widowControl w:val="0"/>
        <w:numPr>
          <w:ilvl w:val="0"/>
          <w:numId w:val="6"/>
        </w:numPr>
        <w:suppressAutoHyphens/>
        <w:autoSpaceDE w:val="0"/>
        <w:autoSpaceDN w:val="0"/>
        <w:adjustRightInd w:val="0"/>
        <w:spacing w:line="300" w:lineRule="auto"/>
        <w:ind w:left="425" w:right="0" w:hanging="357"/>
        <w:rPr>
          <w:rFonts w:ascii="Lato" w:hAnsi="Lato" w:cs="Calibri"/>
          <w:sz w:val="22"/>
          <w:szCs w:val="22"/>
        </w:rPr>
      </w:pPr>
      <w:r w:rsidRPr="00D35869">
        <w:rPr>
          <w:rFonts w:ascii="Lato" w:hAnsi="Lato" w:cs="Calibri"/>
          <w:sz w:val="22"/>
          <w:szCs w:val="22"/>
        </w:rPr>
        <w:t>Postanowienia dotyczące kar umownych nie wyłączają prawa Zamawiającego do dochodzenia odszkodowania uzupełniającego na zasadach ogólnych, wynikających z Kodeksu cywilnego, jeżeli poniesiona przez Zamawiającego szkoda przekroczy wysokość zastrzeżonych w umowie kar umownych lub powstanie z innych przyczyn.</w:t>
      </w:r>
    </w:p>
    <w:p w14:paraId="3E138301" w14:textId="052DF20E" w:rsidR="003F3ABD" w:rsidRPr="00D35869" w:rsidRDefault="003F3ABD" w:rsidP="00AC0295">
      <w:pPr>
        <w:widowControl w:val="0"/>
        <w:numPr>
          <w:ilvl w:val="0"/>
          <w:numId w:val="6"/>
        </w:numPr>
        <w:suppressAutoHyphens/>
        <w:autoSpaceDE w:val="0"/>
        <w:autoSpaceDN w:val="0"/>
        <w:adjustRightInd w:val="0"/>
        <w:spacing w:line="300" w:lineRule="auto"/>
        <w:ind w:left="425" w:right="0" w:hanging="357"/>
        <w:rPr>
          <w:rFonts w:ascii="Lato" w:hAnsi="Lato" w:cs="Calibri"/>
          <w:sz w:val="22"/>
          <w:szCs w:val="22"/>
        </w:rPr>
      </w:pPr>
      <w:r w:rsidRPr="00D35869">
        <w:rPr>
          <w:rFonts w:ascii="Lato" w:hAnsi="Lato" w:cs="Calibri"/>
          <w:sz w:val="22"/>
          <w:szCs w:val="22"/>
        </w:rPr>
        <w:t xml:space="preserve">Zapłata lub potrącenie kar umownych nie zwalnia Wykonawcy z wykonania ciążących na nim obowiązków wynikających z niniejszej </w:t>
      </w:r>
      <w:r w:rsidR="00CE0C93" w:rsidRPr="00D35869">
        <w:rPr>
          <w:rFonts w:ascii="Lato" w:hAnsi="Lato" w:cs="Calibri"/>
          <w:sz w:val="22"/>
          <w:szCs w:val="22"/>
        </w:rPr>
        <w:t>U</w:t>
      </w:r>
      <w:r w:rsidRPr="00D35869">
        <w:rPr>
          <w:rFonts w:ascii="Lato" w:hAnsi="Lato" w:cs="Calibri"/>
          <w:sz w:val="22"/>
          <w:szCs w:val="22"/>
        </w:rPr>
        <w:t>mowy.</w:t>
      </w:r>
    </w:p>
    <w:p w14:paraId="248D8853" w14:textId="1DD2FAFE" w:rsidR="003F3ABD" w:rsidRPr="00D35869" w:rsidRDefault="003F3ABD" w:rsidP="00AC0295">
      <w:pPr>
        <w:widowControl w:val="0"/>
        <w:numPr>
          <w:ilvl w:val="0"/>
          <w:numId w:val="6"/>
        </w:numPr>
        <w:suppressAutoHyphens/>
        <w:autoSpaceDE w:val="0"/>
        <w:autoSpaceDN w:val="0"/>
        <w:adjustRightInd w:val="0"/>
        <w:spacing w:line="300" w:lineRule="auto"/>
        <w:ind w:left="425" w:right="0" w:hanging="357"/>
        <w:rPr>
          <w:rFonts w:ascii="Lato" w:hAnsi="Lato" w:cs="Calibri"/>
          <w:sz w:val="22"/>
          <w:szCs w:val="22"/>
        </w:rPr>
      </w:pPr>
      <w:r w:rsidRPr="00D35869">
        <w:rPr>
          <w:rFonts w:ascii="Lato" w:hAnsi="Lato" w:cs="Calibri"/>
          <w:sz w:val="22"/>
          <w:szCs w:val="22"/>
        </w:rPr>
        <w:t>Postanowienia niniejszego paragrafu pozostają w mocy także po rozwiązaniu</w:t>
      </w:r>
      <w:r w:rsidR="00B70051" w:rsidRPr="00D35869">
        <w:rPr>
          <w:rFonts w:ascii="Lato" w:hAnsi="Lato" w:cs="Calibri"/>
          <w:sz w:val="22"/>
          <w:szCs w:val="22"/>
        </w:rPr>
        <w:t xml:space="preserve"> lub</w:t>
      </w:r>
      <w:r w:rsidRPr="00D35869">
        <w:rPr>
          <w:rFonts w:ascii="Lato" w:hAnsi="Lato" w:cs="Calibri"/>
          <w:sz w:val="22"/>
          <w:szCs w:val="22"/>
        </w:rPr>
        <w:t xml:space="preserve"> wygaśnięciu </w:t>
      </w:r>
      <w:r w:rsidR="00B70051" w:rsidRPr="00D35869">
        <w:rPr>
          <w:rFonts w:ascii="Lato" w:hAnsi="Lato" w:cs="Calibri"/>
          <w:sz w:val="22"/>
          <w:szCs w:val="22"/>
        </w:rPr>
        <w:t>U</w:t>
      </w:r>
      <w:r w:rsidRPr="00D35869">
        <w:rPr>
          <w:rFonts w:ascii="Lato" w:hAnsi="Lato" w:cs="Calibri"/>
          <w:sz w:val="22"/>
          <w:szCs w:val="22"/>
        </w:rPr>
        <w:t xml:space="preserve">mowy </w:t>
      </w:r>
      <w:r w:rsidR="009B4ADA" w:rsidRPr="00D35869">
        <w:rPr>
          <w:rFonts w:ascii="Lato" w:hAnsi="Lato" w:cs="Calibri"/>
          <w:sz w:val="22"/>
          <w:szCs w:val="22"/>
        </w:rPr>
        <w:t xml:space="preserve">lub </w:t>
      </w:r>
      <w:r w:rsidRPr="00D35869">
        <w:rPr>
          <w:rFonts w:ascii="Lato" w:hAnsi="Lato" w:cs="Calibri"/>
          <w:sz w:val="22"/>
          <w:szCs w:val="22"/>
        </w:rPr>
        <w:t>w</w:t>
      </w:r>
      <w:r w:rsidR="009D2FC4" w:rsidRPr="00D35869">
        <w:rPr>
          <w:rFonts w:ascii="Lato" w:hAnsi="Lato" w:cs="Calibri"/>
          <w:sz w:val="22"/>
          <w:szCs w:val="22"/>
        </w:rPr>
        <w:t> </w:t>
      </w:r>
      <w:r w:rsidRPr="00D35869">
        <w:rPr>
          <w:rFonts w:ascii="Lato" w:hAnsi="Lato" w:cs="Calibri"/>
          <w:sz w:val="22"/>
          <w:szCs w:val="22"/>
        </w:rPr>
        <w:t xml:space="preserve">przypadku odstąpienia od </w:t>
      </w:r>
      <w:r w:rsidR="00AB521B" w:rsidRPr="00D35869">
        <w:rPr>
          <w:rFonts w:ascii="Lato" w:hAnsi="Lato" w:cs="Calibri"/>
          <w:sz w:val="22"/>
          <w:szCs w:val="22"/>
        </w:rPr>
        <w:t>U</w:t>
      </w:r>
      <w:r w:rsidRPr="00D35869">
        <w:rPr>
          <w:rFonts w:ascii="Lato" w:hAnsi="Lato" w:cs="Calibri"/>
          <w:sz w:val="22"/>
          <w:szCs w:val="22"/>
        </w:rPr>
        <w:t>mowy w całości lub w części</w:t>
      </w:r>
      <w:r w:rsidR="009B4ADA" w:rsidRPr="00D35869">
        <w:rPr>
          <w:rFonts w:ascii="Lato" w:hAnsi="Lato" w:cs="Calibri"/>
          <w:sz w:val="22"/>
          <w:szCs w:val="22"/>
        </w:rPr>
        <w:t>.</w:t>
      </w:r>
    </w:p>
    <w:p w14:paraId="1A23AB8B" w14:textId="507D8D14" w:rsidR="00B9574E" w:rsidRPr="00D35869" w:rsidRDefault="0070168F" w:rsidP="00C744A0">
      <w:pPr>
        <w:spacing w:before="240" w:line="300" w:lineRule="auto"/>
        <w:ind w:left="284" w:right="0" w:hanging="567"/>
        <w:rPr>
          <w:rFonts w:ascii="Lato" w:hAnsi="Lato" w:cstheme="minorHAnsi"/>
          <w:sz w:val="22"/>
          <w:szCs w:val="22"/>
        </w:rPr>
      </w:pPr>
      <w:r w:rsidRPr="00D35869">
        <w:rPr>
          <w:rFonts w:ascii="Lato" w:hAnsi="Lato" w:cstheme="minorHAnsi"/>
          <w:b/>
          <w:bCs/>
          <w:sz w:val="22"/>
          <w:szCs w:val="22"/>
        </w:rPr>
        <w:t xml:space="preserve">      </w:t>
      </w:r>
      <w:r w:rsidR="29E5E718" w:rsidRPr="00D35869">
        <w:rPr>
          <w:rFonts w:ascii="Lato" w:hAnsi="Lato" w:cstheme="minorHAnsi"/>
          <w:b/>
          <w:bCs/>
          <w:sz w:val="22"/>
          <w:szCs w:val="22"/>
        </w:rPr>
        <w:t xml:space="preserve">§ </w:t>
      </w:r>
      <w:r w:rsidR="001C3C15" w:rsidRPr="00D35869">
        <w:rPr>
          <w:rFonts w:ascii="Lato" w:hAnsi="Lato" w:cstheme="minorHAnsi"/>
          <w:b/>
          <w:bCs/>
          <w:sz w:val="22"/>
          <w:szCs w:val="22"/>
        </w:rPr>
        <w:t>8</w:t>
      </w:r>
    </w:p>
    <w:p w14:paraId="6578BA9A" w14:textId="36E0B677" w:rsidR="001F7E15" w:rsidRPr="00D35869" w:rsidRDefault="29E5E718" w:rsidP="00C744A0">
      <w:pPr>
        <w:spacing w:after="120" w:line="300" w:lineRule="auto"/>
        <w:ind w:right="0"/>
        <w:rPr>
          <w:rFonts w:ascii="Lato" w:hAnsi="Lato" w:cstheme="minorHAnsi"/>
          <w:b/>
          <w:bCs/>
          <w:sz w:val="22"/>
          <w:szCs w:val="22"/>
        </w:rPr>
      </w:pPr>
      <w:r w:rsidRPr="00D35869">
        <w:rPr>
          <w:rFonts w:ascii="Lato" w:hAnsi="Lato" w:cstheme="minorHAnsi"/>
          <w:b/>
          <w:bCs/>
          <w:sz w:val="22"/>
          <w:szCs w:val="22"/>
        </w:rPr>
        <w:t>[</w:t>
      </w:r>
      <w:r w:rsidR="32A37D82" w:rsidRPr="00D35869">
        <w:rPr>
          <w:rFonts w:ascii="Lato" w:hAnsi="Lato" w:cstheme="minorHAnsi"/>
          <w:b/>
          <w:bCs/>
          <w:sz w:val="22"/>
          <w:szCs w:val="22"/>
        </w:rPr>
        <w:t>Odstąpienie od</w:t>
      </w:r>
      <w:r w:rsidRPr="00D35869">
        <w:rPr>
          <w:rFonts w:ascii="Lato" w:hAnsi="Lato" w:cstheme="minorHAnsi"/>
          <w:b/>
          <w:bCs/>
          <w:sz w:val="22"/>
          <w:szCs w:val="22"/>
        </w:rPr>
        <w:t xml:space="preserve"> </w:t>
      </w:r>
      <w:r w:rsidR="00276B64" w:rsidRPr="00D35869">
        <w:rPr>
          <w:rFonts w:ascii="Lato" w:hAnsi="Lato" w:cstheme="minorHAnsi"/>
          <w:b/>
          <w:bCs/>
          <w:sz w:val="22"/>
          <w:szCs w:val="22"/>
        </w:rPr>
        <w:t>U</w:t>
      </w:r>
      <w:r w:rsidRPr="00D35869">
        <w:rPr>
          <w:rFonts w:ascii="Lato" w:hAnsi="Lato" w:cstheme="minorHAnsi"/>
          <w:b/>
          <w:bCs/>
          <w:sz w:val="22"/>
          <w:szCs w:val="22"/>
        </w:rPr>
        <w:t>mowy]</w:t>
      </w:r>
    </w:p>
    <w:p w14:paraId="5FBD46D8" w14:textId="77777777" w:rsidR="0007281B" w:rsidRDefault="00A82141" w:rsidP="00AC0295">
      <w:pPr>
        <w:numPr>
          <w:ilvl w:val="0"/>
          <w:numId w:val="3"/>
        </w:numPr>
        <w:tabs>
          <w:tab w:val="num" w:pos="426"/>
        </w:tabs>
        <w:suppressAutoHyphens/>
        <w:spacing w:line="300" w:lineRule="auto"/>
        <w:ind w:left="426" w:right="0" w:hanging="358"/>
        <w:rPr>
          <w:rFonts w:ascii="Lato" w:hAnsi="Lato" w:cstheme="minorHAnsi"/>
          <w:sz w:val="22"/>
          <w:szCs w:val="22"/>
        </w:rPr>
      </w:pPr>
      <w:r w:rsidRPr="00D35869">
        <w:rPr>
          <w:rFonts w:ascii="Lato" w:hAnsi="Lato" w:cstheme="minorHAnsi"/>
          <w:sz w:val="22"/>
          <w:szCs w:val="22"/>
        </w:rPr>
        <w:t>Zamawiający jest uprawniony do odstąpienia od Umowy w całości albo w części, ze skutkiem na przyszłość, z przyczyn leżących po stronie Wykonawcy, jeśli: </w:t>
      </w:r>
    </w:p>
    <w:p w14:paraId="39ECB655" w14:textId="77777777" w:rsidR="0007281B" w:rsidRDefault="29E5E718" w:rsidP="00AC0295">
      <w:pPr>
        <w:pStyle w:val="Akapitzlist"/>
        <w:numPr>
          <w:ilvl w:val="0"/>
          <w:numId w:val="28"/>
        </w:numPr>
        <w:suppressAutoHyphens/>
        <w:spacing w:line="300" w:lineRule="auto"/>
        <w:ind w:right="0"/>
        <w:rPr>
          <w:rFonts w:ascii="Lato" w:hAnsi="Lato" w:cstheme="minorHAnsi"/>
          <w:sz w:val="22"/>
          <w:szCs w:val="22"/>
        </w:rPr>
      </w:pPr>
      <w:r w:rsidRPr="0007281B">
        <w:rPr>
          <w:rFonts w:ascii="Lato" w:hAnsi="Lato" w:cstheme="minorHAnsi"/>
          <w:sz w:val="22"/>
          <w:szCs w:val="22"/>
        </w:rPr>
        <w:t xml:space="preserve">suma kar umownych liczonych od chwili rozpoczęcia realizacji </w:t>
      </w:r>
      <w:r w:rsidR="002333E8" w:rsidRPr="0007281B">
        <w:rPr>
          <w:rFonts w:ascii="Lato" w:hAnsi="Lato" w:cstheme="minorHAnsi"/>
          <w:sz w:val="22"/>
          <w:szCs w:val="22"/>
        </w:rPr>
        <w:t>U</w:t>
      </w:r>
      <w:r w:rsidRPr="0007281B">
        <w:rPr>
          <w:rFonts w:ascii="Lato" w:hAnsi="Lato" w:cstheme="minorHAnsi"/>
          <w:sz w:val="22"/>
          <w:szCs w:val="22"/>
        </w:rPr>
        <w:t xml:space="preserve">mowy przekroczy </w:t>
      </w:r>
      <w:r w:rsidR="002B4A62" w:rsidRPr="0007281B">
        <w:rPr>
          <w:rFonts w:ascii="Lato" w:hAnsi="Lato" w:cstheme="minorHAnsi"/>
          <w:sz w:val="22"/>
          <w:szCs w:val="22"/>
        </w:rPr>
        <w:t>5</w:t>
      </w:r>
      <w:r w:rsidRPr="0007281B">
        <w:rPr>
          <w:rFonts w:ascii="Lato" w:hAnsi="Lato" w:cstheme="minorHAnsi"/>
          <w:sz w:val="22"/>
          <w:szCs w:val="22"/>
        </w:rPr>
        <w:t xml:space="preserve">% wartości wynagrodzenia brutto określonego w § 5 ust. 1 </w:t>
      </w:r>
      <w:r w:rsidR="00044553" w:rsidRPr="0007281B">
        <w:rPr>
          <w:rFonts w:ascii="Lato" w:hAnsi="Lato" w:cstheme="minorHAnsi"/>
          <w:sz w:val="22"/>
          <w:szCs w:val="22"/>
        </w:rPr>
        <w:t>U</w:t>
      </w:r>
      <w:r w:rsidRPr="0007281B">
        <w:rPr>
          <w:rFonts w:ascii="Lato" w:hAnsi="Lato" w:cstheme="minorHAnsi"/>
          <w:sz w:val="22"/>
          <w:szCs w:val="22"/>
        </w:rPr>
        <w:t>mowy</w:t>
      </w:r>
      <w:r w:rsidR="009958EF" w:rsidRPr="0007281B">
        <w:rPr>
          <w:rFonts w:ascii="Lato" w:hAnsi="Lato" w:cstheme="minorHAnsi"/>
          <w:sz w:val="22"/>
          <w:szCs w:val="22"/>
        </w:rPr>
        <w:t>;</w:t>
      </w:r>
    </w:p>
    <w:p w14:paraId="70E93C45" w14:textId="43C6466B" w:rsidR="0007281B" w:rsidRDefault="00586693" w:rsidP="00AC0295">
      <w:pPr>
        <w:pStyle w:val="Akapitzlist"/>
        <w:numPr>
          <w:ilvl w:val="0"/>
          <w:numId w:val="28"/>
        </w:numPr>
        <w:suppressAutoHyphens/>
        <w:spacing w:line="300" w:lineRule="auto"/>
        <w:ind w:right="0"/>
        <w:rPr>
          <w:rFonts w:ascii="Lato" w:hAnsi="Lato" w:cstheme="minorHAnsi"/>
          <w:sz w:val="22"/>
          <w:szCs w:val="22"/>
        </w:rPr>
      </w:pPr>
      <w:r w:rsidRPr="0007281B">
        <w:rPr>
          <w:rFonts w:ascii="Lato" w:hAnsi="Lato" w:cstheme="minorHAnsi"/>
          <w:sz w:val="22"/>
          <w:szCs w:val="22"/>
        </w:rPr>
        <w:t xml:space="preserve">Wykonawca </w:t>
      </w:r>
      <w:r w:rsidR="009958EF" w:rsidRPr="0007281B">
        <w:rPr>
          <w:rFonts w:ascii="Lato" w:hAnsi="Lato" w:cstheme="minorHAnsi"/>
          <w:sz w:val="22"/>
          <w:szCs w:val="22"/>
        </w:rPr>
        <w:t>nie wykonuje lub nienależycie wykonuje swoje obowiązki wynikające z</w:t>
      </w:r>
      <w:r w:rsidR="006213A0">
        <w:rPr>
          <w:rFonts w:ascii="Lato" w:hAnsi="Lato" w:cstheme="minorHAnsi"/>
          <w:sz w:val="22"/>
          <w:szCs w:val="22"/>
        </w:rPr>
        <w:t> </w:t>
      </w:r>
      <w:r w:rsidR="009958EF" w:rsidRPr="0007281B">
        <w:rPr>
          <w:rFonts w:ascii="Lato" w:hAnsi="Lato" w:cstheme="minorHAnsi"/>
          <w:sz w:val="22"/>
          <w:szCs w:val="22"/>
        </w:rPr>
        <w:t>niniejszej Umowy i po wyznaczeniu dodatkowego terminu na usunięcie naruszeń pod</w:t>
      </w:r>
      <w:r w:rsidR="00691095">
        <w:rPr>
          <w:rFonts w:ascii="Lato" w:hAnsi="Lato" w:cstheme="minorHAnsi"/>
          <w:sz w:val="22"/>
          <w:szCs w:val="22"/>
        </w:rPr>
        <w:t> </w:t>
      </w:r>
      <w:r w:rsidR="009958EF" w:rsidRPr="0007281B">
        <w:rPr>
          <w:rFonts w:ascii="Lato" w:hAnsi="Lato" w:cstheme="minorHAnsi"/>
          <w:sz w:val="22"/>
          <w:szCs w:val="22"/>
        </w:rPr>
        <w:t>rygorem odstąpienia nie zaniechał naruszeń; </w:t>
      </w:r>
      <w:r w:rsidR="009958EF" w:rsidRPr="0007281B" w:rsidDel="009958EF">
        <w:rPr>
          <w:rFonts w:ascii="Lato" w:hAnsi="Lato" w:cstheme="minorHAnsi"/>
          <w:sz w:val="22"/>
          <w:szCs w:val="22"/>
        </w:rPr>
        <w:t xml:space="preserve"> </w:t>
      </w:r>
    </w:p>
    <w:p w14:paraId="0B529883" w14:textId="57E9A85A" w:rsidR="00253DD7" w:rsidRPr="0007281B" w:rsidRDefault="33787608" w:rsidP="00AC0295">
      <w:pPr>
        <w:pStyle w:val="Akapitzlist"/>
        <w:numPr>
          <w:ilvl w:val="0"/>
          <w:numId w:val="28"/>
        </w:numPr>
        <w:suppressAutoHyphens/>
        <w:spacing w:line="300" w:lineRule="auto"/>
        <w:ind w:right="0"/>
        <w:rPr>
          <w:rFonts w:ascii="Lato" w:hAnsi="Lato" w:cstheme="minorHAnsi"/>
          <w:sz w:val="22"/>
          <w:szCs w:val="22"/>
        </w:rPr>
      </w:pPr>
      <w:r w:rsidRPr="0007281B">
        <w:rPr>
          <w:rFonts w:ascii="Lato" w:hAnsi="Lato" w:cstheme="minorHAnsi"/>
          <w:sz w:val="22"/>
          <w:szCs w:val="22"/>
        </w:rPr>
        <w:lastRenderedPageBreak/>
        <w:t>Wykonawca pozostaje w zwłoce z wykonaniem</w:t>
      </w:r>
      <w:r w:rsidR="0058281B" w:rsidRPr="0007281B">
        <w:rPr>
          <w:rFonts w:ascii="Lato" w:hAnsi="Lato" w:cstheme="minorHAnsi"/>
          <w:sz w:val="22"/>
          <w:szCs w:val="22"/>
        </w:rPr>
        <w:t xml:space="preserve"> </w:t>
      </w:r>
      <w:r w:rsidR="002D7927">
        <w:rPr>
          <w:rFonts w:ascii="Lato" w:hAnsi="Lato" w:cstheme="minorHAnsi"/>
          <w:sz w:val="22"/>
          <w:szCs w:val="22"/>
        </w:rPr>
        <w:t>któregokolwiek</w:t>
      </w:r>
      <w:r w:rsidR="0058281B" w:rsidRPr="0007281B">
        <w:rPr>
          <w:rFonts w:ascii="Lato" w:hAnsi="Lato" w:cstheme="minorHAnsi"/>
          <w:sz w:val="22"/>
          <w:szCs w:val="22"/>
        </w:rPr>
        <w:t xml:space="preserve"> etap</w:t>
      </w:r>
      <w:r w:rsidR="001F0348" w:rsidRPr="0007281B">
        <w:rPr>
          <w:rFonts w:ascii="Lato" w:hAnsi="Lato" w:cstheme="minorHAnsi"/>
          <w:sz w:val="22"/>
          <w:szCs w:val="22"/>
        </w:rPr>
        <w:t>u</w:t>
      </w:r>
      <w:r w:rsidRPr="0007281B">
        <w:rPr>
          <w:rFonts w:ascii="Lato" w:hAnsi="Lato" w:cstheme="minorHAnsi"/>
          <w:sz w:val="22"/>
          <w:szCs w:val="22"/>
        </w:rPr>
        <w:t xml:space="preserve"> </w:t>
      </w:r>
      <w:r w:rsidR="002333E8" w:rsidRPr="0007281B">
        <w:rPr>
          <w:rFonts w:ascii="Lato" w:hAnsi="Lato" w:cstheme="minorHAnsi"/>
          <w:sz w:val="22"/>
          <w:szCs w:val="22"/>
        </w:rPr>
        <w:t xml:space="preserve">Przedmiotu Umowy </w:t>
      </w:r>
      <w:r w:rsidRPr="0007281B">
        <w:rPr>
          <w:rFonts w:ascii="Lato" w:hAnsi="Lato" w:cstheme="minorHAnsi"/>
          <w:sz w:val="22"/>
          <w:szCs w:val="22"/>
        </w:rPr>
        <w:t>w</w:t>
      </w:r>
      <w:r w:rsidR="009D2FC4" w:rsidRPr="0007281B">
        <w:rPr>
          <w:rFonts w:ascii="Lato" w:hAnsi="Lato" w:cstheme="minorHAnsi"/>
          <w:sz w:val="22"/>
          <w:szCs w:val="22"/>
        </w:rPr>
        <w:t> </w:t>
      </w:r>
      <w:r w:rsidRPr="0007281B">
        <w:rPr>
          <w:rFonts w:ascii="Lato" w:hAnsi="Lato" w:cstheme="minorHAnsi"/>
          <w:sz w:val="22"/>
          <w:szCs w:val="22"/>
        </w:rPr>
        <w:t>stosunku do termin</w:t>
      </w:r>
      <w:r w:rsidR="00342E5A" w:rsidRPr="0007281B">
        <w:rPr>
          <w:rFonts w:ascii="Lato" w:hAnsi="Lato" w:cstheme="minorHAnsi"/>
          <w:sz w:val="22"/>
          <w:szCs w:val="22"/>
        </w:rPr>
        <w:t>u</w:t>
      </w:r>
      <w:r w:rsidRPr="0007281B">
        <w:rPr>
          <w:rFonts w:ascii="Lato" w:hAnsi="Lato" w:cstheme="minorHAnsi"/>
          <w:sz w:val="22"/>
          <w:szCs w:val="22"/>
        </w:rPr>
        <w:t xml:space="preserve"> określon</w:t>
      </w:r>
      <w:r w:rsidR="00342E5A" w:rsidRPr="0007281B">
        <w:rPr>
          <w:rFonts w:ascii="Lato" w:hAnsi="Lato" w:cstheme="minorHAnsi"/>
          <w:sz w:val="22"/>
          <w:szCs w:val="22"/>
        </w:rPr>
        <w:t>ego</w:t>
      </w:r>
      <w:r w:rsidRPr="0007281B">
        <w:rPr>
          <w:rFonts w:ascii="Lato" w:hAnsi="Lato" w:cstheme="minorHAnsi"/>
          <w:sz w:val="22"/>
          <w:szCs w:val="22"/>
        </w:rPr>
        <w:t xml:space="preserve"> w § 2</w:t>
      </w:r>
      <w:r w:rsidR="002333E8" w:rsidRPr="0007281B">
        <w:rPr>
          <w:rFonts w:ascii="Lato" w:hAnsi="Lato" w:cstheme="minorHAnsi"/>
          <w:sz w:val="22"/>
          <w:szCs w:val="22"/>
        </w:rPr>
        <w:t xml:space="preserve"> </w:t>
      </w:r>
      <w:r w:rsidR="001003DB" w:rsidRPr="0007281B">
        <w:rPr>
          <w:rFonts w:ascii="Lato" w:hAnsi="Lato" w:cstheme="minorHAnsi"/>
          <w:sz w:val="22"/>
          <w:szCs w:val="22"/>
        </w:rPr>
        <w:t xml:space="preserve">ust. 1 pkt </w:t>
      </w:r>
      <w:proofErr w:type="gramStart"/>
      <w:r w:rsidR="001003DB" w:rsidRPr="0007281B">
        <w:rPr>
          <w:rFonts w:ascii="Lato" w:hAnsi="Lato" w:cstheme="minorHAnsi"/>
          <w:sz w:val="22"/>
          <w:szCs w:val="22"/>
        </w:rPr>
        <w:t>1</w:t>
      </w:r>
      <w:r w:rsidR="006A32CD">
        <w:rPr>
          <w:rFonts w:ascii="Lato" w:hAnsi="Lato" w:cstheme="minorHAnsi"/>
          <w:sz w:val="22"/>
          <w:szCs w:val="22"/>
        </w:rPr>
        <w:t>)</w:t>
      </w:r>
      <w:r w:rsidR="001003DB" w:rsidRPr="0007281B">
        <w:rPr>
          <w:rFonts w:ascii="Lato" w:hAnsi="Lato" w:cstheme="minorHAnsi"/>
          <w:sz w:val="22"/>
          <w:szCs w:val="22"/>
        </w:rPr>
        <w:t>-</w:t>
      </w:r>
      <w:proofErr w:type="gramEnd"/>
      <w:r w:rsidR="001003DB" w:rsidRPr="0007281B">
        <w:rPr>
          <w:rFonts w:ascii="Lato" w:hAnsi="Lato" w:cstheme="minorHAnsi"/>
          <w:sz w:val="22"/>
          <w:szCs w:val="22"/>
        </w:rPr>
        <w:t>3</w:t>
      </w:r>
      <w:r w:rsidR="006A32CD">
        <w:rPr>
          <w:rFonts w:ascii="Lato" w:hAnsi="Lato" w:cstheme="minorHAnsi"/>
          <w:sz w:val="22"/>
          <w:szCs w:val="22"/>
        </w:rPr>
        <w:t>)</w:t>
      </w:r>
      <w:r w:rsidR="001003DB" w:rsidRPr="0007281B">
        <w:rPr>
          <w:rFonts w:ascii="Lato" w:hAnsi="Lato" w:cstheme="minorHAnsi"/>
          <w:sz w:val="22"/>
          <w:szCs w:val="22"/>
        </w:rPr>
        <w:t xml:space="preserve"> U</w:t>
      </w:r>
      <w:r w:rsidR="002333E8" w:rsidRPr="0007281B">
        <w:rPr>
          <w:rFonts w:ascii="Lato" w:hAnsi="Lato" w:cstheme="minorHAnsi"/>
          <w:sz w:val="22"/>
          <w:szCs w:val="22"/>
        </w:rPr>
        <w:t>mowy</w:t>
      </w:r>
      <w:r w:rsidRPr="0007281B">
        <w:rPr>
          <w:rFonts w:ascii="Lato" w:hAnsi="Lato" w:cstheme="minorHAnsi"/>
          <w:sz w:val="22"/>
          <w:szCs w:val="22"/>
        </w:rPr>
        <w:t>, o</w:t>
      </w:r>
      <w:r w:rsidR="6E2B7040" w:rsidRPr="0007281B">
        <w:rPr>
          <w:rFonts w:ascii="Lato" w:hAnsi="Lato" w:cstheme="minorHAnsi"/>
          <w:sz w:val="22"/>
          <w:szCs w:val="22"/>
        </w:rPr>
        <w:t xml:space="preserve"> dłużej niż 14 dni</w:t>
      </w:r>
      <w:r w:rsidR="00642473" w:rsidRPr="0007281B">
        <w:rPr>
          <w:rFonts w:ascii="Lato" w:hAnsi="Lato" w:cstheme="minorHAnsi"/>
          <w:sz w:val="22"/>
          <w:szCs w:val="22"/>
        </w:rPr>
        <w:t>;</w:t>
      </w:r>
      <w:r w:rsidR="00D3223A" w:rsidRPr="0007281B">
        <w:rPr>
          <w:rFonts w:ascii="Lato" w:hAnsi="Lato" w:cstheme="minorHAnsi"/>
          <w:sz w:val="22"/>
          <w:szCs w:val="22"/>
        </w:rPr>
        <w:br/>
      </w:r>
      <w:r w:rsidR="002333E8" w:rsidRPr="0007281B">
        <w:rPr>
          <w:rFonts w:ascii="Lato" w:hAnsi="Lato" w:cstheme="minorHAnsi"/>
          <w:sz w:val="22"/>
          <w:szCs w:val="22"/>
        </w:rPr>
        <w:t xml:space="preserve">oraz do naliczenia kary umownej określonej w § </w:t>
      </w:r>
      <w:r w:rsidR="00025285" w:rsidRPr="0007281B">
        <w:rPr>
          <w:rFonts w:ascii="Lato" w:hAnsi="Lato" w:cstheme="minorHAnsi"/>
          <w:sz w:val="22"/>
          <w:szCs w:val="22"/>
        </w:rPr>
        <w:t xml:space="preserve">7 </w:t>
      </w:r>
      <w:r w:rsidR="002333E8" w:rsidRPr="0007281B">
        <w:rPr>
          <w:rFonts w:ascii="Lato" w:hAnsi="Lato" w:cstheme="minorHAnsi"/>
          <w:sz w:val="22"/>
          <w:szCs w:val="22"/>
        </w:rPr>
        <w:t>ust. 1 pkt 1)</w:t>
      </w:r>
      <w:r w:rsidR="00AD74A5" w:rsidRPr="0007281B">
        <w:rPr>
          <w:rFonts w:ascii="Lato" w:hAnsi="Lato" w:cstheme="minorHAnsi"/>
          <w:sz w:val="22"/>
          <w:szCs w:val="22"/>
        </w:rPr>
        <w:t xml:space="preserve"> albo pkt 2)</w:t>
      </w:r>
      <w:r w:rsidR="002333E8" w:rsidRPr="0007281B">
        <w:rPr>
          <w:rFonts w:ascii="Lato" w:hAnsi="Lato" w:cstheme="minorHAnsi"/>
          <w:sz w:val="22"/>
          <w:szCs w:val="22"/>
        </w:rPr>
        <w:t xml:space="preserve"> </w:t>
      </w:r>
      <w:r w:rsidR="00AD74A5" w:rsidRPr="0007281B">
        <w:rPr>
          <w:rFonts w:ascii="Lato" w:hAnsi="Lato" w:cstheme="minorHAnsi"/>
          <w:sz w:val="22"/>
          <w:szCs w:val="22"/>
        </w:rPr>
        <w:t>U</w:t>
      </w:r>
      <w:r w:rsidR="002333E8" w:rsidRPr="0007281B">
        <w:rPr>
          <w:rFonts w:ascii="Lato" w:hAnsi="Lato" w:cstheme="minorHAnsi"/>
          <w:sz w:val="22"/>
          <w:szCs w:val="22"/>
        </w:rPr>
        <w:t>mowy.</w:t>
      </w:r>
    </w:p>
    <w:p w14:paraId="6C606D98" w14:textId="77777777" w:rsidR="00EA47CB" w:rsidRDefault="007625C7" w:rsidP="00EA47CB">
      <w:pPr>
        <w:pStyle w:val="Akapitzlist"/>
        <w:numPr>
          <w:ilvl w:val="0"/>
          <w:numId w:val="3"/>
        </w:numPr>
        <w:suppressAutoHyphens/>
        <w:spacing w:line="300" w:lineRule="auto"/>
        <w:ind w:left="426" w:right="0"/>
        <w:rPr>
          <w:rFonts w:ascii="Lato" w:hAnsi="Lato" w:cs="Calibri"/>
          <w:sz w:val="22"/>
          <w:szCs w:val="22"/>
        </w:rPr>
      </w:pPr>
      <w:r w:rsidRPr="00EA47CB">
        <w:rPr>
          <w:rFonts w:ascii="Lato" w:hAnsi="Lato" w:cs="Calibri"/>
          <w:sz w:val="22"/>
          <w:szCs w:val="22"/>
        </w:rPr>
        <w:t xml:space="preserve">W okolicznościach, o których mowa w ust. 1 powyżej, Zamawiający ma prawo skorzystać </w:t>
      </w:r>
      <w:r w:rsidR="00F87D7C" w:rsidRPr="00EA47CB">
        <w:rPr>
          <w:rFonts w:ascii="Lato" w:hAnsi="Lato" w:cs="Calibri"/>
          <w:sz w:val="22"/>
          <w:szCs w:val="22"/>
        </w:rPr>
        <w:br/>
      </w:r>
      <w:r w:rsidRPr="00EA47CB">
        <w:rPr>
          <w:rFonts w:ascii="Lato" w:hAnsi="Lato" w:cs="Calibri"/>
          <w:sz w:val="22"/>
          <w:szCs w:val="22"/>
        </w:rPr>
        <w:t xml:space="preserve">z uprawnienia do umownego odstąpienia od </w:t>
      </w:r>
      <w:r w:rsidR="00785309" w:rsidRPr="00EA47CB">
        <w:rPr>
          <w:rFonts w:ascii="Lato" w:hAnsi="Lato" w:cs="Calibri"/>
          <w:sz w:val="22"/>
          <w:szCs w:val="22"/>
        </w:rPr>
        <w:t>U</w:t>
      </w:r>
      <w:r w:rsidRPr="00EA47CB">
        <w:rPr>
          <w:rFonts w:ascii="Lato" w:hAnsi="Lato" w:cs="Calibri"/>
          <w:sz w:val="22"/>
          <w:szCs w:val="22"/>
        </w:rPr>
        <w:t>mowy</w:t>
      </w:r>
      <w:r w:rsidR="008956D2" w:rsidRPr="00EA47CB">
        <w:rPr>
          <w:rFonts w:ascii="Lato" w:hAnsi="Lato" w:cs="Calibri"/>
          <w:sz w:val="22"/>
          <w:szCs w:val="22"/>
        </w:rPr>
        <w:t xml:space="preserve"> do końca upływu terminu wykonania Przedmiotu Umowy, wydłużonego o 60 dni.</w:t>
      </w:r>
      <w:r w:rsidRPr="00EA47CB">
        <w:rPr>
          <w:rFonts w:ascii="Lato" w:hAnsi="Lato" w:cs="Calibri"/>
          <w:sz w:val="22"/>
          <w:szCs w:val="22"/>
        </w:rPr>
        <w:t xml:space="preserve"> </w:t>
      </w:r>
    </w:p>
    <w:p w14:paraId="79FD900E" w14:textId="77777777" w:rsidR="00EA47CB" w:rsidRDefault="008956D2" w:rsidP="00EA47CB">
      <w:pPr>
        <w:pStyle w:val="Akapitzlist"/>
        <w:numPr>
          <w:ilvl w:val="0"/>
          <w:numId w:val="3"/>
        </w:numPr>
        <w:suppressAutoHyphens/>
        <w:spacing w:line="300" w:lineRule="auto"/>
        <w:ind w:left="426" w:right="0"/>
        <w:rPr>
          <w:rFonts w:ascii="Lato" w:hAnsi="Lato" w:cs="Calibri"/>
          <w:sz w:val="22"/>
          <w:szCs w:val="22"/>
        </w:rPr>
      </w:pPr>
      <w:r w:rsidRPr="00EA47CB">
        <w:rPr>
          <w:rFonts w:ascii="Lato" w:hAnsi="Lato" w:cs="Calibri"/>
          <w:sz w:val="22"/>
          <w:szCs w:val="22"/>
        </w:rPr>
        <w:t>W przypadku odstąpienia lub częściowego odstąpienia od Umowy przez Zamawiającego, z przyczyn leżących po stronie Wykonawcy, Wykonawca jest zobowiązany do zapłaty kar umownych naliczonych przez Zamawiającego. </w:t>
      </w:r>
    </w:p>
    <w:p w14:paraId="5613DE4A" w14:textId="77777777" w:rsidR="00EA47CB" w:rsidRDefault="00903C63" w:rsidP="00EA47CB">
      <w:pPr>
        <w:pStyle w:val="Akapitzlist"/>
        <w:numPr>
          <w:ilvl w:val="0"/>
          <w:numId w:val="3"/>
        </w:numPr>
        <w:suppressAutoHyphens/>
        <w:spacing w:line="300" w:lineRule="auto"/>
        <w:ind w:left="426" w:right="0"/>
        <w:rPr>
          <w:rFonts w:ascii="Lato" w:hAnsi="Lato" w:cs="Calibri"/>
          <w:sz w:val="22"/>
          <w:szCs w:val="22"/>
        </w:rPr>
      </w:pPr>
      <w:r w:rsidRPr="00EA47CB">
        <w:rPr>
          <w:rFonts w:ascii="Lato" w:hAnsi="Lato" w:cs="Calibri"/>
          <w:sz w:val="22"/>
          <w:szCs w:val="22"/>
        </w:rPr>
        <w:t>Zamawiający może również odstąpić od Umowy w innych przypadkach wskazanych w Kodeksie cywilnym. </w:t>
      </w:r>
    </w:p>
    <w:p w14:paraId="72F0E62A" w14:textId="77777777" w:rsidR="00EA47CB" w:rsidRPr="00EA47CB" w:rsidRDefault="6E2B7040" w:rsidP="00EA47CB">
      <w:pPr>
        <w:pStyle w:val="Akapitzlist"/>
        <w:numPr>
          <w:ilvl w:val="0"/>
          <w:numId w:val="3"/>
        </w:numPr>
        <w:suppressAutoHyphens/>
        <w:spacing w:line="300" w:lineRule="auto"/>
        <w:ind w:left="426" w:right="0"/>
        <w:rPr>
          <w:rFonts w:ascii="Lato" w:hAnsi="Lato" w:cs="Calibri"/>
          <w:sz w:val="22"/>
          <w:szCs w:val="22"/>
        </w:rPr>
      </w:pPr>
      <w:r w:rsidRPr="00EA47CB">
        <w:rPr>
          <w:rFonts w:ascii="Lato" w:hAnsi="Lato" w:cstheme="minorHAnsi"/>
          <w:sz w:val="22"/>
          <w:szCs w:val="22"/>
        </w:rPr>
        <w:t xml:space="preserve">Odstąpienie od </w:t>
      </w:r>
      <w:r w:rsidR="006002B9" w:rsidRPr="00EA47CB">
        <w:rPr>
          <w:rFonts w:ascii="Lato" w:hAnsi="Lato" w:cstheme="minorHAnsi"/>
          <w:sz w:val="22"/>
          <w:szCs w:val="22"/>
        </w:rPr>
        <w:t>u</w:t>
      </w:r>
      <w:r w:rsidRPr="00EA47CB">
        <w:rPr>
          <w:rFonts w:ascii="Lato" w:hAnsi="Lato" w:cstheme="minorHAnsi"/>
          <w:sz w:val="22"/>
          <w:szCs w:val="22"/>
        </w:rPr>
        <w:t xml:space="preserve">mowy następuje w formie pisemnej pod rygorem nieważności </w:t>
      </w:r>
      <w:r w:rsidR="00903C63" w:rsidRPr="00EA47CB">
        <w:rPr>
          <w:rFonts w:ascii="Lato" w:hAnsi="Lato" w:cstheme="minorHAnsi"/>
          <w:sz w:val="22"/>
          <w:szCs w:val="22"/>
        </w:rPr>
        <w:t>z podaniem</w:t>
      </w:r>
      <w:r w:rsidRPr="00EA47CB">
        <w:rPr>
          <w:rFonts w:ascii="Lato" w:hAnsi="Lato" w:cstheme="minorHAnsi"/>
          <w:sz w:val="22"/>
          <w:szCs w:val="22"/>
        </w:rPr>
        <w:t xml:space="preserve"> uzasadnieni</w:t>
      </w:r>
      <w:r w:rsidR="00903C63" w:rsidRPr="00EA47CB">
        <w:rPr>
          <w:rFonts w:ascii="Lato" w:hAnsi="Lato" w:cstheme="minorHAnsi"/>
          <w:sz w:val="22"/>
          <w:szCs w:val="22"/>
        </w:rPr>
        <w:t>a</w:t>
      </w:r>
      <w:r w:rsidRPr="00EA47CB">
        <w:rPr>
          <w:rFonts w:ascii="Lato" w:hAnsi="Lato" w:cstheme="minorHAnsi"/>
          <w:sz w:val="22"/>
          <w:szCs w:val="22"/>
        </w:rPr>
        <w:t>.</w:t>
      </w:r>
    </w:p>
    <w:p w14:paraId="254283E5" w14:textId="29BDD714" w:rsidR="000F59FD" w:rsidRPr="00EA47CB" w:rsidRDefault="00EE4D49" w:rsidP="00EA47CB">
      <w:pPr>
        <w:pStyle w:val="Akapitzlist"/>
        <w:numPr>
          <w:ilvl w:val="0"/>
          <w:numId w:val="3"/>
        </w:numPr>
        <w:suppressAutoHyphens/>
        <w:spacing w:line="300" w:lineRule="auto"/>
        <w:ind w:left="426" w:right="0"/>
        <w:rPr>
          <w:rFonts w:ascii="Lato" w:hAnsi="Lato" w:cs="Calibri"/>
          <w:sz w:val="22"/>
          <w:szCs w:val="22"/>
        </w:rPr>
      </w:pPr>
      <w:r w:rsidRPr="00EA47CB">
        <w:rPr>
          <w:rFonts w:ascii="Lato" w:hAnsi="Lato" w:cstheme="minorHAnsi"/>
          <w:sz w:val="22"/>
          <w:szCs w:val="22"/>
        </w:rPr>
        <w:t>W przypadku odstąpienia lub częściowego odstąpienia od Umowy, Wykonawca w terminie 7 dni liczonych od daty odstąpienia od Umowy, obowiązany jest sporządzić z udziałem Zamawiającego inwentaryzację prac będących w toku na dzień odstąpienia od umowy. W przypadku braku uzgodnienia z Zamawiającym inwentaryzacji, Zamawiający jest uprawniony do sporządzenia jednostronnej inwentaryzacji. Wykonawcy przysługuje wynagrodzenie tylko za prace odebrane przez Zamawiającego przed odstąpieniem od Umowy na podstawie uzgodnionej przez Zamawiającego inwentaryzacji. </w:t>
      </w:r>
    </w:p>
    <w:p w14:paraId="011CE353" w14:textId="14F20D8B" w:rsidR="001612F6" w:rsidRPr="00D35869" w:rsidRDefault="3C9A5512" w:rsidP="00C744A0">
      <w:pPr>
        <w:spacing w:before="240" w:line="300" w:lineRule="auto"/>
        <w:rPr>
          <w:rFonts w:ascii="Lato" w:hAnsi="Lato" w:cstheme="minorHAnsi"/>
          <w:b/>
          <w:bCs/>
          <w:sz w:val="22"/>
          <w:szCs w:val="22"/>
        </w:rPr>
      </w:pPr>
      <w:r w:rsidRPr="00D35869">
        <w:rPr>
          <w:rFonts w:ascii="Lato" w:hAnsi="Lato" w:cstheme="minorHAnsi"/>
          <w:b/>
          <w:bCs/>
          <w:sz w:val="22"/>
          <w:szCs w:val="22"/>
        </w:rPr>
        <w:t xml:space="preserve">§ </w:t>
      </w:r>
      <w:r w:rsidR="006F5DAD" w:rsidRPr="00D35869">
        <w:rPr>
          <w:rFonts w:ascii="Lato" w:hAnsi="Lato" w:cstheme="minorHAnsi"/>
          <w:b/>
          <w:bCs/>
          <w:sz w:val="22"/>
          <w:szCs w:val="22"/>
        </w:rPr>
        <w:t>9</w:t>
      </w:r>
    </w:p>
    <w:p w14:paraId="4C4999CE" w14:textId="203A27B5" w:rsidR="001F7E15" w:rsidRPr="00D35869" w:rsidRDefault="1349BF92" w:rsidP="00C744A0">
      <w:pPr>
        <w:spacing w:after="120" w:line="300" w:lineRule="auto"/>
        <w:rPr>
          <w:rFonts w:ascii="Lato" w:hAnsi="Lato" w:cstheme="minorHAnsi"/>
          <w:b/>
          <w:bCs/>
          <w:snapToGrid w:val="0"/>
          <w:sz w:val="22"/>
          <w:szCs w:val="22"/>
        </w:rPr>
      </w:pPr>
      <w:r w:rsidRPr="00D35869">
        <w:rPr>
          <w:rFonts w:ascii="Lato" w:hAnsi="Lato" w:cstheme="minorHAnsi"/>
          <w:b/>
          <w:bCs/>
          <w:snapToGrid w:val="0"/>
          <w:sz w:val="22"/>
          <w:szCs w:val="22"/>
        </w:rPr>
        <w:t>[</w:t>
      </w:r>
      <w:r w:rsidR="0058000D" w:rsidRPr="00D35869">
        <w:rPr>
          <w:rFonts w:ascii="Lato" w:hAnsi="Lato" w:cstheme="minorHAnsi"/>
          <w:b/>
          <w:bCs/>
          <w:sz w:val="22"/>
          <w:szCs w:val="22"/>
        </w:rPr>
        <w:t>Zmiany Umowy</w:t>
      </w:r>
      <w:r w:rsidRPr="00D35869">
        <w:rPr>
          <w:rFonts w:ascii="Lato" w:hAnsi="Lato" w:cstheme="minorHAnsi"/>
          <w:b/>
          <w:bCs/>
          <w:snapToGrid w:val="0"/>
          <w:sz w:val="22"/>
          <w:szCs w:val="22"/>
        </w:rPr>
        <w:t>]</w:t>
      </w:r>
    </w:p>
    <w:p w14:paraId="46A8464C" w14:textId="77777777" w:rsidR="0058000D" w:rsidRPr="00D35869" w:rsidRDefault="0058000D" w:rsidP="00AC0295">
      <w:pPr>
        <w:pStyle w:val="Akapitzlist"/>
        <w:numPr>
          <w:ilvl w:val="0"/>
          <w:numId w:val="5"/>
        </w:numPr>
        <w:spacing w:before="120" w:after="120" w:line="300" w:lineRule="auto"/>
        <w:ind w:right="0"/>
        <w:contextualSpacing w:val="0"/>
        <w:rPr>
          <w:rFonts w:ascii="Lato" w:eastAsiaTheme="minorHAnsi" w:hAnsi="Lato" w:cstheme="minorHAnsi"/>
          <w:kern w:val="2"/>
          <w:sz w:val="22"/>
          <w:szCs w:val="22"/>
          <w14:ligatures w14:val="standardContextual"/>
        </w:rPr>
      </w:pPr>
      <w:r w:rsidRPr="00D35869">
        <w:rPr>
          <w:rFonts w:ascii="Lato" w:hAnsi="Lato" w:cstheme="minorHAnsi"/>
          <w:sz w:val="22"/>
          <w:szCs w:val="22"/>
        </w:rPr>
        <w:t xml:space="preserve">Wszelkie zmiany i uzupełnienia w treści Umowy wymagają, pod rygorem nieważności, formy pisemnej w postaci aneksu do Umowy podpisanego przez obie Strony, z zastrzeżeniem wyjątków przewidzianych w Umowie. </w:t>
      </w:r>
    </w:p>
    <w:p w14:paraId="7CF78EDD" w14:textId="77777777" w:rsidR="009C1855" w:rsidRPr="00D35869" w:rsidRDefault="009C1855" w:rsidP="00AC0295">
      <w:pPr>
        <w:pStyle w:val="Akapitzlist"/>
        <w:numPr>
          <w:ilvl w:val="0"/>
          <w:numId w:val="5"/>
        </w:numPr>
        <w:suppressAutoHyphens/>
        <w:spacing w:before="120" w:after="120" w:line="300" w:lineRule="auto"/>
        <w:ind w:right="0"/>
        <w:rPr>
          <w:rFonts w:ascii="Lato" w:eastAsia="Calibri" w:hAnsi="Lato" w:cs="Calibri"/>
          <w:kern w:val="2"/>
          <w:sz w:val="22"/>
          <w:szCs w:val="22"/>
          <w:lang w:eastAsia="ar-SA"/>
          <w14:ligatures w14:val="standardContextual"/>
        </w:rPr>
      </w:pPr>
      <w:r w:rsidRPr="00D35869">
        <w:rPr>
          <w:rFonts w:ascii="Lato" w:eastAsia="Calibri" w:hAnsi="Lato" w:cs="Calibri"/>
          <w:sz w:val="22"/>
          <w:szCs w:val="22"/>
        </w:rPr>
        <w:t>Nie stanowi zmiany Umowy:</w:t>
      </w:r>
    </w:p>
    <w:p w14:paraId="4030B430" w14:textId="77777777" w:rsidR="009C1855" w:rsidRPr="00D35869" w:rsidRDefault="009C1855" w:rsidP="00AC0295">
      <w:pPr>
        <w:numPr>
          <w:ilvl w:val="0"/>
          <w:numId w:val="19"/>
        </w:numPr>
        <w:suppressAutoHyphens/>
        <w:spacing w:before="120" w:after="120" w:line="300" w:lineRule="auto"/>
        <w:ind w:left="851" w:right="0" w:hanging="426"/>
        <w:rPr>
          <w:rFonts w:ascii="Lato" w:eastAsia="Calibri" w:hAnsi="Lato" w:cs="Calibri"/>
          <w:sz w:val="22"/>
          <w:szCs w:val="22"/>
        </w:rPr>
      </w:pPr>
      <w:r w:rsidRPr="00D35869">
        <w:rPr>
          <w:rFonts w:ascii="Lato" w:eastAsia="Calibri" w:hAnsi="Lato" w:cs="Calibri"/>
          <w:sz w:val="22"/>
          <w:szCs w:val="22"/>
        </w:rPr>
        <w:t>zmiana adresów Wykonawcy i Zamawiającego,</w:t>
      </w:r>
    </w:p>
    <w:p w14:paraId="277D71AD" w14:textId="16561B93" w:rsidR="009C1855" w:rsidRPr="00D35869" w:rsidRDefault="009C1855" w:rsidP="00AC0295">
      <w:pPr>
        <w:numPr>
          <w:ilvl w:val="0"/>
          <w:numId w:val="19"/>
        </w:numPr>
        <w:suppressAutoHyphens/>
        <w:spacing w:before="120" w:after="120" w:line="300" w:lineRule="auto"/>
        <w:ind w:left="851" w:right="0" w:hanging="426"/>
        <w:rPr>
          <w:rFonts w:ascii="Lato" w:eastAsia="Calibri" w:hAnsi="Lato" w:cs="Calibri"/>
          <w:sz w:val="22"/>
          <w:szCs w:val="22"/>
        </w:rPr>
      </w:pPr>
      <w:r w:rsidRPr="00D35869">
        <w:rPr>
          <w:rFonts w:ascii="Lato" w:eastAsia="Calibri" w:hAnsi="Lato" w:cs="Calibri"/>
          <w:sz w:val="22"/>
          <w:szCs w:val="22"/>
        </w:rPr>
        <w:t xml:space="preserve">zmiana </w:t>
      </w:r>
      <w:r w:rsidR="002571AC" w:rsidRPr="00D35869">
        <w:rPr>
          <w:rFonts w:ascii="Lato" w:eastAsia="Calibri" w:hAnsi="Lato" w:cs="Calibri"/>
          <w:sz w:val="22"/>
          <w:szCs w:val="22"/>
        </w:rPr>
        <w:t>adresów do korespondencji</w:t>
      </w:r>
      <w:r w:rsidRPr="00D35869">
        <w:rPr>
          <w:rFonts w:ascii="Lato" w:eastAsia="Calibri" w:hAnsi="Lato" w:cs="Calibri"/>
          <w:sz w:val="22"/>
          <w:szCs w:val="22"/>
        </w:rPr>
        <w:t>,</w:t>
      </w:r>
    </w:p>
    <w:p w14:paraId="127EC454" w14:textId="77777777" w:rsidR="009C1855" w:rsidRPr="00D35869" w:rsidRDefault="009C1855" w:rsidP="00AC0295">
      <w:pPr>
        <w:numPr>
          <w:ilvl w:val="0"/>
          <w:numId w:val="19"/>
        </w:numPr>
        <w:suppressAutoHyphens/>
        <w:spacing w:before="120" w:after="120" w:line="300" w:lineRule="auto"/>
        <w:ind w:left="851" w:right="0" w:hanging="426"/>
        <w:rPr>
          <w:rFonts w:ascii="Lato" w:eastAsia="Calibri" w:hAnsi="Lato" w:cs="Calibri"/>
          <w:sz w:val="22"/>
          <w:szCs w:val="22"/>
        </w:rPr>
      </w:pPr>
      <w:r w:rsidRPr="00D35869">
        <w:rPr>
          <w:rFonts w:ascii="Lato" w:eastAsia="SimSun" w:hAnsi="Lato" w:cs="Calibri"/>
          <w:kern w:val="1"/>
          <w:sz w:val="22"/>
          <w:szCs w:val="22"/>
          <w:lang w:eastAsia="ar-SA"/>
        </w:rPr>
        <w:t>zmiana osób odpowiedzialnych za nadzór nad realizacją Umowy,</w:t>
      </w:r>
    </w:p>
    <w:p w14:paraId="243E9320" w14:textId="77777777" w:rsidR="009C1855" w:rsidRPr="00D35869" w:rsidRDefault="009C1855" w:rsidP="00AC0295">
      <w:pPr>
        <w:numPr>
          <w:ilvl w:val="0"/>
          <w:numId w:val="19"/>
        </w:numPr>
        <w:suppressAutoHyphens/>
        <w:spacing w:before="120" w:after="120" w:line="300" w:lineRule="auto"/>
        <w:ind w:left="851" w:right="0" w:hanging="426"/>
        <w:rPr>
          <w:rFonts w:ascii="Lato" w:eastAsia="Calibri" w:hAnsi="Lato" w:cs="Calibri"/>
          <w:sz w:val="22"/>
          <w:szCs w:val="22"/>
        </w:rPr>
      </w:pPr>
      <w:r w:rsidRPr="00D35869">
        <w:rPr>
          <w:rFonts w:ascii="Lato" w:eastAsia="SimSun" w:hAnsi="Lato" w:cs="Calibri"/>
          <w:kern w:val="1"/>
          <w:sz w:val="22"/>
          <w:szCs w:val="22"/>
          <w:lang w:eastAsia="en-US"/>
        </w:rPr>
        <w:t>zmiana danych odbiorcy i płatnika, a także adresu e-mail Zamawiającego, na który ma zostać dostarczona faktura,</w:t>
      </w:r>
    </w:p>
    <w:p w14:paraId="0F9EE67B" w14:textId="77777777" w:rsidR="009C1855" w:rsidRPr="00D35869" w:rsidRDefault="009C1855" w:rsidP="00AC0295">
      <w:pPr>
        <w:numPr>
          <w:ilvl w:val="0"/>
          <w:numId w:val="19"/>
        </w:numPr>
        <w:suppressAutoHyphens/>
        <w:spacing w:before="120" w:after="120" w:line="300" w:lineRule="auto"/>
        <w:ind w:left="851" w:right="0" w:hanging="426"/>
        <w:rPr>
          <w:rFonts w:ascii="Lato" w:eastAsia="SimSun" w:hAnsi="Lato" w:cs="Calibri"/>
          <w:kern w:val="1"/>
          <w:sz w:val="22"/>
          <w:szCs w:val="22"/>
        </w:rPr>
      </w:pPr>
      <w:r w:rsidRPr="00D35869">
        <w:rPr>
          <w:rFonts w:ascii="Lato" w:eastAsia="SimSun" w:hAnsi="Lato" w:cs="Calibri"/>
          <w:kern w:val="1"/>
          <w:sz w:val="22"/>
          <w:szCs w:val="22"/>
          <w:lang w:eastAsia="ar-SA"/>
        </w:rPr>
        <w:t>utrata mocy lub zmiana aktów prawnych przywołanych w treści Umowy. W każdym takim przypadku Wykonawca ma obowiązek stosowania się do obowiązujących w danym czasie aktów prawa.</w:t>
      </w:r>
    </w:p>
    <w:p w14:paraId="2C76E0A8" w14:textId="13B5D21B" w:rsidR="00116893" w:rsidRPr="00D35869" w:rsidRDefault="00116893" w:rsidP="00AC0295">
      <w:pPr>
        <w:pStyle w:val="Akapitzlist"/>
        <w:numPr>
          <w:ilvl w:val="0"/>
          <w:numId w:val="20"/>
        </w:numPr>
        <w:suppressAutoHyphens/>
        <w:spacing w:before="120" w:after="120" w:line="300" w:lineRule="auto"/>
        <w:ind w:left="426" w:right="0"/>
        <w:rPr>
          <w:rFonts w:ascii="Lato" w:eastAsia="SimSun" w:hAnsi="Lato" w:cs="Calibri"/>
          <w:kern w:val="1"/>
          <w:sz w:val="22"/>
          <w:szCs w:val="22"/>
        </w:rPr>
      </w:pPr>
      <w:r w:rsidRPr="00D35869">
        <w:rPr>
          <w:rFonts w:ascii="Lato" w:eastAsia="SimSun" w:hAnsi="Lato" w:cs="Calibri"/>
          <w:kern w:val="1"/>
          <w:sz w:val="22"/>
          <w:szCs w:val="22"/>
        </w:rPr>
        <w:lastRenderedPageBreak/>
        <w:t>Zmiany wskazane w ust. 2 pkt 1 – 4 dokonywane są w drodze jednostronnego pisemnego oświadczenia danej Strony i wywołują skutek od dnia doręczenia go drugiej Stronie na adres e</w:t>
      </w:r>
      <w:r w:rsidR="006213A0">
        <w:rPr>
          <w:rFonts w:ascii="Lato" w:eastAsia="SimSun" w:hAnsi="Lato" w:cs="Calibri"/>
          <w:kern w:val="1"/>
          <w:sz w:val="22"/>
          <w:szCs w:val="22"/>
        </w:rPr>
        <w:t>- m</w:t>
      </w:r>
      <w:r w:rsidRPr="00D35869">
        <w:rPr>
          <w:rFonts w:ascii="Lato" w:eastAsia="SimSun" w:hAnsi="Lato" w:cs="Calibri"/>
          <w:kern w:val="1"/>
          <w:sz w:val="22"/>
          <w:szCs w:val="22"/>
        </w:rPr>
        <w:t>ail wskazany w</w:t>
      </w:r>
      <w:r w:rsidR="009D2FC4" w:rsidRPr="00D35869">
        <w:rPr>
          <w:rFonts w:ascii="Lato" w:eastAsia="SimSun" w:hAnsi="Lato" w:cs="Calibri"/>
          <w:kern w:val="1"/>
          <w:sz w:val="22"/>
          <w:szCs w:val="22"/>
        </w:rPr>
        <w:t> </w:t>
      </w:r>
      <w:r w:rsidRPr="00D35869">
        <w:rPr>
          <w:rFonts w:ascii="Lato" w:eastAsia="SimSun" w:hAnsi="Lato" w:cs="Calibri"/>
          <w:kern w:val="1"/>
          <w:sz w:val="22"/>
          <w:szCs w:val="22"/>
        </w:rPr>
        <w:t>Umowie.</w:t>
      </w:r>
    </w:p>
    <w:p w14:paraId="15681A28" w14:textId="24FE5129" w:rsidR="00B9574E" w:rsidRPr="00D35869" w:rsidRDefault="29E5E718" w:rsidP="00C744A0">
      <w:pPr>
        <w:spacing w:before="240" w:line="300" w:lineRule="auto"/>
        <w:ind w:right="0"/>
        <w:rPr>
          <w:rFonts w:ascii="Lato" w:hAnsi="Lato" w:cstheme="minorHAnsi"/>
          <w:b/>
          <w:bCs/>
          <w:sz w:val="22"/>
          <w:szCs w:val="22"/>
        </w:rPr>
      </w:pPr>
      <w:r w:rsidRPr="00D35869">
        <w:rPr>
          <w:rFonts w:ascii="Lato" w:hAnsi="Lato" w:cstheme="minorHAnsi"/>
          <w:b/>
          <w:bCs/>
          <w:sz w:val="22"/>
          <w:szCs w:val="22"/>
        </w:rPr>
        <w:t xml:space="preserve">§ </w:t>
      </w:r>
      <w:r w:rsidR="3C9A5512" w:rsidRPr="00D35869">
        <w:rPr>
          <w:rFonts w:ascii="Lato" w:hAnsi="Lato" w:cstheme="minorHAnsi"/>
          <w:b/>
          <w:bCs/>
          <w:sz w:val="22"/>
          <w:szCs w:val="22"/>
        </w:rPr>
        <w:t>1</w:t>
      </w:r>
      <w:r w:rsidR="006460B6" w:rsidRPr="00D35869">
        <w:rPr>
          <w:rFonts w:ascii="Lato" w:hAnsi="Lato" w:cstheme="minorHAnsi"/>
          <w:b/>
          <w:bCs/>
          <w:sz w:val="22"/>
          <w:szCs w:val="22"/>
        </w:rPr>
        <w:t>0</w:t>
      </w:r>
    </w:p>
    <w:p w14:paraId="55C02F65" w14:textId="77777777" w:rsidR="001F7E15" w:rsidRPr="00D35869" w:rsidRDefault="1C412412" w:rsidP="00C744A0">
      <w:pPr>
        <w:spacing w:after="120" w:line="300" w:lineRule="auto"/>
        <w:ind w:right="0"/>
        <w:rPr>
          <w:rFonts w:ascii="Lato" w:hAnsi="Lato" w:cstheme="minorHAnsi"/>
          <w:b/>
          <w:bCs/>
          <w:snapToGrid w:val="0"/>
          <w:sz w:val="22"/>
          <w:szCs w:val="22"/>
        </w:rPr>
      </w:pPr>
      <w:r w:rsidRPr="00D35869">
        <w:rPr>
          <w:rFonts w:ascii="Lato" w:hAnsi="Lato" w:cstheme="minorHAnsi"/>
          <w:b/>
          <w:bCs/>
          <w:snapToGrid w:val="0"/>
          <w:sz w:val="22"/>
          <w:szCs w:val="22"/>
        </w:rPr>
        <w:t xml:space="preserve"> </w:t>
      </w:r>
      <w:r w:rsidR="4149C64A" w:rsidRPr="00D35869">
        <w:rPr>
          <w:rFonts w:ascii="Lato" w:hAnsi="Lato" w:cstheme="minorHAnsi"/>
          <w:b/>
          <w:bCs/>
          <w:snapToGrid w:val="0"/>
          <w:sz w:val="22"/>
          <w:szCs w:val="22"/>
        </w:rPr>
        <w:t>[Postanowienia końcowe]</w:t>
      </w:r>
    </w:p>
    <w:p w14:paraId="3E9E9F03" w14:textId="4F3C33BC" w:rsidR="00E76061" w:rsidRPr="00D35869" w:rsidRDefault="00E76061" w:rsidP="00AC0295">
      <w:pPr>
        <w:numPr>
          <w:ilvl w:val="0"/>
          <w:numId w:val="2"/>
        </w:numPr>
        <w:jc w:val="both"/>
        <w:rPr>
          <w:rFonts w:ascii="Lato" w:hAnsi="Lato" w:cstheme="minorHAnsi"/>
          <w:sz w:val="22"/>
          <w:szCs w:val="22"/>
        </w:rPr>
      </w:pPr>
      <w:r w:rsidRPr="00D35869">
        <w:rPr>
          <w:rFonts w:ascii="Lato" w:hAnsi="Lato" w:cstheme="minorHAnsi"/>
          <w:sz w:val="22"/>
          <w:szCs w:val="22"/>
        </w:rPr>
        <w:t xml:space="preserve">Wszelkie zawiadomienia i korespondencja związana z </w:t>
      </w:r>
      <w:r w:rsidR="00526937" w:rsidRPr="00D35869">
        <w:rPr>
          <w:rFonts w:ascii="Lato" w:hAnsi="Lato" w:cstheme="minorHAnsi"/>
          <w:sz w:val="22"/>
          <w:szCs w:val="22"/>
        </w:rPr>
        <w:t>U</w:t>
      </w:r>
      <w:r w:rsidRPr="00D35869">
        <w:rPr>
          <w:rFonts w:ascii="Lato" w:hAnsi="Lato" w:cstheme="minorHAnsi"/>
          <w:sz w:val="22"/>
          <w:szCs w:val="22"/>
        </w:rPr>
        <w:t>mową powinn</w:t>
      </w:r>
      <w:r w:rsidR="00526937" w:rsidRPr="00D35869">
        <w:rPr>
          <w:rFonts w:ascii="Lato" w:hAnsi="Lato" w:cstheme="minorHAnsi"/>
          <w:sz w:val="22"/>
          <w:szCs w:val="22"/>
        </w:rPr>
        <w:t>a</w:t>
      </w:r>
      <w:r w:rsidRPr="00D35869">
        <w:rPr>
          <w:rFonts w:ascii="Lato" w:hAnsi="Lato" w:cstheme="minorHAnsi"/>
          <w:sz w:val="22"/>
          <w:szCs w:val="22"/>
        </w:rPr>
        <w:t xml:space="preserve"> być kierowane pod</w:t>
      </w:r>
      <w:r w:rsidR="006213A0">
        <w:rPr>
          <w:rFonts w:ascii="Lato" w:hAnsi="Lato" w:cstheme="minorHAnsi"/>
          <w:sz w:val="22"/>
          <w:szCs w:val="22"/>
        </w:rPr>
        <w:t> </w:t>
      </w:r>
      <w:r w:rsidRPr="00D35869">
        <w:rPr>
          <w:rFonts w:ascii="Lato" w:hAnsi="Lato" w:cstheme="minorHAnsi"/>
          <w:sz w:val="22"/>
          <w:szCs w:val="22"/>
        </w:rPr>
        <w:t xml:space="preserve">następujące adresy: </w:t>
      </w:r>
    </w:p>
    <w:p w14:paraId="6646FADF" w14:textId="40E7EBAC" w:rsidR="00E76061" w:rsidRPr="00D35869" w:rsidRDefault="00E76061" w:rsidP="00E76061">
      <w:pPr>
        <w:ind w:firstLine="426"/>
        <w:jc w:val="both"/>
        <w:rPr>
          <w:rFonts w:ascii="Lato" w:hAnsi="Lato" w:cstheme="minorHAnsi"/>
          <w:sz w:val="22"/>
          <w:szCs w:val="22"/>
        </w:rPr>
      </w:pPr>
      <w:r w:rsidRPr="00D35869">
        <w:rPr>
          <w:rFonts w:ascii="Lato" w:hAnsi="Lato" w:cstheme="minorHAnsi"/>
          <w:sz w:val="22"/>
          <w:szCs w:val="22"/>
        </w:rPr>
        <w:t>Zamawiającego – Zarząd Zieleni m.st. Warszawy, ul. Hoża 13a, 00-528 Warszawa,</w:t>
      </w:r>
      <w:r w:rsidR="001B7838" w:rsidRPr="00D35869">
        <w:rPr>
          <w:rFonts w:ascii="Lato" w:hAnsi="Lato" w:cstheme="minorHAnsi"/>
          <w:sz w:val="22"/>
          <w:szCs w:val="22"/>
        </w:rPr>
        <w:t xml:space="preserve"> e-mail: kontakt@zzw.waw.pl</w:t>
      </w:r>
    </w:p>
    <w:p w14:paraId="0FDD16D0" w14:textId="0046BE95" w:rsidR="00116893" w:rsidRPr="00D35869" w:rsidRDefault="00E76061" w:rsidP="00E76061">
      <w:pPr>
        <w:ind w:firstLine="426"/>
        <w:jc w:val="both"/>
        <w:rPr>
          <w:rFonts w:ascii="Lato" w:hAnsi="Lato" w:cstheme="minorHAnsi"/>
          <w:sz w:val="22"/>
          <w:szCs w:val="22"/>
        </w:rPr>
      </w:pPr>
      <w:r w:rsidRPr="00D35869">
        <w:rPr>
          <w:rFonts w:ascii="Lato" w:hAnsi="Lato" w:cstheme="minorHAnsi"/>
          <w:sz w:val="22"/>
          <w:szCs w:val="22"/>
        </w:rPr>
        <w:t>Wykonawcy – …………………………………………………………………………………………………</w:t>
      </w:r>
      <w:proofErr w:type="gramStart"/>
      <w:r w:rsidRPr="00D35869">
        <w:rPr>
          <w:rFonts w:ascii="Lato" w:hAnsi="Lato" w:cstheme="minorHAnsi"/>
          <w:sz w:val="22"/>
          <w:szCs w:val="22"/>
        </w:rPr>
        <w:t>…….</w:t>
      </w:r>
      <w:proofErr w:type="gramEnd"/>
      <w:r w:rsidRPr="00D35869">
        <w:rPr>
          <w:rFonts w:ascii="Lato" w:hAnsi="Lato" w:cstheme="minorHAnsi"/>
          <w:sz w:val="22"/>
          <w:szCs w:val="22"/>
        </w:rPr>
        <w:t xml:space="preserve">. </w:t>
      </w:r>
    </w:p>
    <w:p w14:paraId="689CFD48" w14:textId="3569C2B8" w:rsidR="0081563D" w:rsidRPr="00D35869" w:rsidRDefault="0081563D" w:rsidP="00AC0295">
      <w:pPr>
        <w:pStyle w:val="Akapitzlist"/>
        <w:numPr>
          <w:ilvl w:val="0"/>
          <w:numId w:val="15"/>
        </w:numPr>
        <w:ind w:left="426" w:hanging="437"/>
        <w:jc w:val="both"/>
        <w:rPr>
          <w:rFonts w:ascii="Lato" w:hAnsi="Lato" w:cstheme="minorHAnsi"/>
          <w:sz w:val="22"/>
          <w:szCs w:val="22"/>
        </w:rPr>
      </w:pPr>
      <w:r w:rsidRPr="00D35869">
        <w:rPr>
          <w:rFonts w:ascii="Lato" w:hAnsi="Lato" w:cstheme="minorHAnsi"/>
          <w:sz w:val="22"/>
          <w:szCs w:val="22"/>
        </w:rPr>
        <w:t>Osobami odpowiedzialnymi za nadzór nad realizacją Umowy są</w:t>
      </w:r>
      <w:r w:rsidR="00C55FE8" w:rsidRPr="00D35869">
        <w:rPr>
          <w:rStyle w:val="Odwoanieprzypisudolnego"/>
          <w:rFonts w:ascii="Lato" w:hAnsi="Lato"/>
          <w:sz w:val="22"/>
          <w:szCs w:val="22"/>
        </w:rPr>
        <w:footnoteReference w:id="10"/>
      </w:r>
      <w:r w:rsidRPr="00D35869">
        <w:rPr>
          <w:rFonts w:ascii="Lato" w:hAnsi="Lato" w:cstheme="minorHAnsi"/>
          <w:sz w:val="22"/>
          <w:szCs w:val="22"/>
        </w:rPr>
        <w:t>: </w:t>
      </w:r>
    </w:p>
    <w:p w14:paraId="0A5F41BB" w14:textId="31C97061" w:rsidR="0081563D" w:rsidRPr="00D35869" w:rsidRDefault="0081563D" w:rsidP="00E34F7A">
      <w:pPr>
        <w:pStyle w:val="Akapitzlist"/>
        <w:ind w:left="397" w:firstLine="0"/>
        <w:rPr>
          <w:rFonts w:ascii="Lato" w:hAnsi="Lato" w:cstheme="minorHAnsi"/>
          <w:sz w:val="22"/>
          <w:szCs w:val="22"/>
        </w:rPr>
      </w:pPr>
      <w:r w:rsidRPr="00D35869">
        <w:rPr>
          <w:rFonts w:ascii="Lato" w:hAnsi="Lato" w:cstheme="minorHAnsi"/>
          <w:sz w:val="22"/>
          <w:szCs w:val="22"/>
        </w:rPr>
        <w:t>1) ze strony Zamawiającego: </w:t>
      </w:r>
      <w:r w:rsidRPr="00D35869">
        <w:rPr>
          <w:rFonts w:ascii="Lato" w:hAnsi="Lato" w:cstheme="minorHAnsi"/>
          <w:sz w:val="22"/>
          <w:szCs w:val="22"/>
        </w:rPr>
        <w:br/>
        <w:t>………………</w:t>
      </w:r>
      <w:proofErr w:type="gramStart"/>
      <w:r w:rsidRPr="00D35869">
        <w:rPr>
          <w:rFonts w:ascii="Lato" w:hAnsi="Lato" w:cstheme="minorHAnsi"/>
          <w:sz w:val="22"/>
          <w:szCs w:val="22"/>
        </w:rPr>
        <w:t>…….</w:t>
      </w:r>
      <w:proofErr w:type="gramEnd"/>
      <w:r w:rsidRPr="00D35869">
        <w:rPr>
          <w:rFonts w:ascii="Lato" w:hAnsi="Lato" w:cstheme="minorHAnsi"/>
          <w:sz w:val="22"/>
          <w:szCs w:val="22"/>
        </w:rPr>
        <w:t>. tel. kom. …………</w:t>
      </w:r>
      <w:proofErr w:type="gramStart"/>
      <w:r w:rsidRPr="00D35869">
        <w:rPr>
          <w:rFonts w:ascii="Lato" w:hAnsi="Lato" w:cstheme="minorHAnsi"/>
          <w:sz w:val="22"/>
          <w:szCs w:val="22"/>
        </w:rPr>
        <w:t>…….</w:t>
      </w:r>
      <w:proofErr w:type="gramEnd"/>
      <w:r w:rsidRPr="00D35869">
        <w:rPr>
          <w:rFonts w:ascii="Lato" w:hAnsi="Lato" w:cstheme="minorHAnsi"/>
          <w:sz w:val="22"/>
          <w:szCs w:val="22"/>
        </w:rPr>
        <w:t>, e-mail: ……………………. </w:t>
      </w:r>
    </w:p>
    <w:p w14:paraId="03695E5B" w14:textId="77777777" w:rsidR="0081563D" w:rsidRPr="00D35869" w:rsidRDefault="0081563D" w:rsidP="00E34F7A">
      <w:pPr>
        <w:pStyle w:val="Akapitzlist"/>
        <w:ind w:left="397" w:firstLine="0"/>
        <w:rPr>
          <w:rFonts w:ascii="Lato" w:hAnsi="Lato" w:cstheme="minorHAnsi"/>
          <w:sz w:val="22"/>
          <w:szCs w:val="22"/>
        </w:rPr>
      </w:pPr>
      <w:r w:rsidRPr="00D35869">
        <w:rPr>
          <w:rFonts w:ascii="Lato" w:hAnsi="Lato" w:cstheme="minorHAnsi"/>
          <w:sz w:val="22"/>
          <w:szCs w:val="22"/>
        </w:rPr>
        <w:t>2)</w:t>
      </w:r>
      <w:r w:rsidRPr="00D35869">
        <w:rPr>
          <w:rFonts w:ascii="Lato" w:hAnsi="Lato" w:cstheme="minorHAnsi"/>
          <w:sz w:val="22"/>
          <w:szCs w:val="22"/>
        </w:rPr>
        <w:tab/>
        <w:t>ze strony Wykonawcy: </w:t>
      </w:r>
      <w:r w:rsidRPr="00D35869">
        <w:rPr>
          <w:rFonts w:ascii="Lato" w:hAnsi="Lato" w:cstheme="minorHAnsi"/>
          <w:sz w:val="22"/>
          <w:szCs w:val="22"/>
        </w:rPr>
        <w:br/>
        <w:t>………………………, tel. kom. ………</w:t>
      </w:r>
      <w:proofErr w:type="gramStart"/>
      <w:r w:rsidRPr="00D35869">
        <w:rPr>
          <w:rFonts w:ascii="Lato" w:hAnsi="Lato" w:cstheme="minorHAnsi"/>
          <w:sz w:val="22"/>
          <w:szCs w:val="22"/>
        </w:rPr>
        <w:t>… ;</w:t>
      </w:r>
      <w:proofErr w:type="gramEnd"/>
      <w:r w:rsidRPr="00D35869">
        <w:rPr>
          <w:rFonts w:ascii="Lato" w:hAnsi="Lato" w:cstheme="minorHAnsi"/>
          <w:sz w:val="22"/>
          <w:szCs w:val="22"/>
        </w:rPr>
        <w:t xml:space="preserve"> e-mail: ……………………………. </w:t>
      </w:r>
    </w:p>
    <w:p w14:paraId="30D06AE3" w14:textId="66387A76" w:rsidR="00D85216" w:rsidRPr="00D35869" w:rsidRDefault="00357E75" w:rsidP="00AC0295">
      <w:pPr>
        <w:pStyle w:val="Akapitzlist"/>
        <w:numPr>
          <w:ilvl w:val="0"/>
          <w:numId w:val="15"/>
        </w:numPr>
        <w:spacing w:line="288" w:lineRule="auto"/>
        <w:ind w:left="426" w:hanging="426"/>
        <w:rPr>
          <w:rFonts w:ascii="Lato" w:hAnsi="Lato" w:cstheme="minorHAnsi"/>
          <w:sz w:val="22"/>
          <w:szCs w:val="22"/>
        </w:rPr>
      </w:pPr>
      <w:r w:rsidRPr="00D35869">
        <w:rPr>
          <w:rFonts w:ascii="Lato" w:hAnsi="Lato" w:cstheme="minorHAnsi"/>
          <w:sz w:val="22"/>
          <w:szCs w:val="22"/>
        </w:rPr>
        <w:t>Strony zobowiązują się do niezwłocznego wzajemnego pisemnego powiadamiania o każdej zmianie ich siedziby lub adresu dla doręczeń korespondencji. W przypadku naruszenia powyższego obowiązku pismo skierowane listem poleconym na ostatni podany adres będzie uznane za doręczone skutecznie z</w:t>
      </w:r>
      <w:r w:rsidR="00D85216" w:rsidRPr="00D35869">
        <w:rPr>
          <w:rFonts w:ascii="Lato" w:hAnsi="Lato" w:cstheme="minorHAnsi"/>
          <w:sz w:val="22"/>
          <w:szCs w:val="22"/>
        </w:rPr>
        <w:t> </w:t>
      </w:r>
      <w:r w:rsidRPr="00D35869">
        <w:rPr>
          <w:rFonts w:ascii="Lato" w:hAnsi="Lato" w:cstheme="minorHAnsi"/>
          <w:sz w:val="22"/>
          <w:szCs w:val="22"/>
        </w:rPr>
        <w:t>upływem terminu jego odbioru, wyznaczonego przez placówkę pocztową. Powyższe postanowienie nie wyłącza możliwości złożenia korespondencji bezpośrednio pod wskazanym adresem lub doręczenia jej bezpośrednio osobie uprawnionej do reprezentacji Strony, jak też złożenia w formie elektronicznej z</w:t>
      </w:r>
      <w:r w:rsidR="00D85216" w:rsidRPr="00D35869">
        <w:rPr>
          <w:rFonts w:ascii="Lato" w:hAnsi="Lato" w:cstheme="minorHAnsi"/>
          <w:sz w:val="22"/>
          <w:szCs w:val="22"/>
        </w:rPr>
        <w:t> </w:t>
      </w:r>
      <w:r w:rsidRPr="00D35869">
        <w:rPr>
          <w:rFonts w:ascii="Lato" w:hAnsi="Lato" w:cstheme="minorHAnsi"/>
          <w:sz w:val="22"/>
          <w:szCs w:val="22"/>
        </w:rPr>
        <w:t>kwalifikowanym podpisem elektronicznym, wysłanej na adres poczty elektronicznej drugiej Strony wskazany w ust. 1 powyżej. Oświadczenie złożone w formie elektronicznej z kwalifikowanym podpisem elektronicznym będzie uznawane za skutecznie doręczone drugiej Stronie w chwili wprowadzenia oświadczenia do środka komunikacji elektronicznej w taki sposób, żeby druga Strona mogła zapoznać się z jego treścią. </w:t>
      </w:r>
    </w:p>
    <w:p w14:paraId="5A051E75" w14:textId="7B121E4E" w:rsidR="00B2649E" w:rsidRPr="00D35869" w:rsidRDefault="6E8B2AB4" w:rsidP="00AC0295">
      <w:pPr>
        <w:pStyle w:val="Akapitzlist"/>
        <w:numPr>
          <w:ilvl w:val="0"/>
          <w:numId w:val="15"/>
        </w:numPr>
        <w:spacing w:line="288" w:lineRule="auto"/>
        <w:ind w:left="426" w:hanging="426"/>
        <w:rPr>
          <w:rFonts w:ascii="Lato" w:hAnsi="Lato" w:cstheme="minorHAnsi"/>
          <w:sz w:val="22"/>
          <w:szCs w:val="22"/>
        </w:rPr>
      </w:pPr>
      <w:r w:rsidRPr="00D35869">
        <w:rPr>
          <w:rFonts w:ascii="Lato" w:hAnsi="Lato" w:cstheme="minorHAnsi"/>
          <w:sz w:val="22"/>
          <w:szCs w:val="22"/>
        </w:rPr>
        <w:t>Wykonawca ma obowiązek informowania o wszelkich zmianach statusu prawnego swojej firmy, a</w:t>
      </w:r>
      <w:r w:rsidR="00D85216" w:rsidRPr="00D35869">
        <w:rPr>
          <w:rFonts w:ascii="Lato" w:hAnsi="Lato" w:cstheme="minorHAnsi"/>
          <w:sz w:val="22"/>
          <w:szCs w:val="22"/>
        </w:rPr>
        <w:t> </w:t>
      </w:r>
      <w:r w:rsidRPr="00D35869">
        <w:rPr>
          <w:rFonts w:ascii="Lato" w:hAnsi="Lato" w:cstheme="minorHAnsi"/>
          <w:sz w:val="22"/>
          <w:szCs w:val="22"/>
        </w:rPr>
        <w:t>także o</w:t>
      </w:r>
      <w:r w:rsidR="003B6BFC" w:rsidRPr="00D35869">
        <w:rPr>
          <w:rFonts w:ascii="Lato" w:hAnsi="Lato" w:cstheme="minorHAnsi"/>
          <w:sz w:val="22"/>
          <w:szCs w:val="22"/>
        </w:rPr>
        <w:t> </w:t>
      </w:r>
      <w:r w:rsidRPr="00D35869">
        <w:rPr>
          <w:rFonts w:ascii="Lato" w:hAnsi="Lato" w:cstheme="minorHAnsi"/>
          <w:sz w:val="22"/>
          <w:szCs w:val="22"/>
        </w:rPr>
        <w:t>wszczęciu postępowania upadłościowego, układowego i likwidacyjnego.</w:t>
      </w:r>
    </w:p>
    <w:p w14:paraId="531FD8F1" w14:textId="53BB3946" w:rsidR="00F563AE" w:rsidRPr="00D35869" w:rsidRDefault="6E8B2AB4" w:rsidP="00AC0295">
      <w:pPr>
        <w:pStyle w:val="Akapitzlist"/>
        <w:numPr>
          <w:ilvl w:val="0"/>
          <w:numId w:val="15"/>
        </w:numPr>
        <w:spacing w:line="288" w:lineRule="auto"/>
        <w:ind w:left="426" w:hanging="426"/>
        <w:rPr>
          <w:rFonts w:ascii="Lato" w:hAnsi="Lato" w:cstheme="minorHAnsi"/>
          <w:sz w:val="22"/>
          <w:szCs w:val="22"/>
        </w:rPr>
      </w:pPr>
      <w:r w:rsidRPr="00D35869">
        <w:rPr>
          <w:rFonts w:ascii="Lato" w:hAnsi="Lato" w:cstheme="minorHAnsi"/>
          <w:sz w:val="22"/>
          <w:szCs w:val="22"/>
        </w:rPr>
        <w:t>Wykonawca nie może przenieść</w:t>
      </w:r>
      <w:r w:rsidR="00276B64" w:rsidRPr="00D35869">
        <w:rPr>
          <w:rFonts w:ascii="Lato" w:hAnsi="Lato" w:cs="Calibri"/>
          <w:sz w:val="22"/>
          <w:szCs w:val="22"/>
        </w:rPr>
        <w:t xml:space="preserve"> swoich praw i obowiązków z </w:t>
      </w:r>
      <w:r w:rsidR="00841505" w:rsidRPr="00D35869">
        <w:rPr>
          <w:rFonts w:ascii="Lato" w:hAnsi="Lato" w:cs="Calibri"/>
          <w:sz w:val="22"/>
          <w:szCs w:val="22"/>
        </w:rPr>
        <w:t>U</w:t>
      </w:r>
      <w:r w:rsidR="00276B64" w:rsidRPr="00D35869">
        <w:rPr>
          <w:rFonts w:ascii="Lato" w:hAnsi="Lato" w:cs="Calibri"/>
          <w:sz w:val="22"/>
          <w:szCs w:val="22"/>
        </w:rPr>
        <w:t xml:space="preserve">mowy, w tym wierzytelności, </w:t>
      </w:r>
      <w:r w:rsidRPr="00D35869">
        <w:rPr>
          <w:rFonts w:ascii="Lato" w:hAnsi="Lato" w:cstheme="minorHAnsi"/>
          <w:sz w:val="22"/>
          <w:szCs w:val="22"/>
        </w:rPr>
        <w:t>na</w:t>
      </w:r>
      <w:r w:rsidR="006213A0">
        <w:rPr>
          <w:rFonts w:ascii="Lato" w:hAnsi="Lato" w:cstheme="minorHAnsi"/>
          <w:sz w:val="22"/>
          <w:szCs w:val="22"/>
        </w:rPr>
        <w:t> </w:t>
      </w:r>
      <w:r w:rsidRPr="00D35869">
        <w:rPr>
          <w:rFonts w:ascii="Lato" w:hAnsi="Lato" w:cstheme="minorHAnsi"/>
          <w:sz w:val="22"/>
          <w:szCs w:val="22"/>
        </w:rPr>
        <w:t>osoby trzecie bez zgody Zamawiającego</w:t>
      </w:r>
      <w:r w:rsidR="00E8325F" w:rsidRPr="00D35869">
        <w:rPr>
          <w:rFonts w:ascii="Lato" w:hAnsi="Lato" w:cstheme="minorHAnsi"/>
          <w:sz w:val="22"/>
          <w:szCs w:val="22"/>
        </w:rPr>
        <w:t xml:space="preserve"> wyrażonej w formie pisemnej</w:t>
      </w:r>
      <w:r w:rsidRPr="00D35869">
        <w:rPr>
          <w:rFonts w:ascii="Lato" w:hAnsi="Lato" w:cstheme="minorHAnsi"/>
          <w:sz w:val="22"/>
          <w:szCs w:val="22"/>
        </w:rPr>
        <w:t xml:space="preserve"> pod rygorem nieważności.</w:t>
      </w:r>
    </w:p>
    <w:p w14:paraId="4B39FE4B" w14:textId="312F056F" w:rsidR="00D85216" w:rsidRPr="00D35869" w:rsidRDefault="005F2D6F" w:rsidP="00AC0295">
      <w:pPr>
        <w:pStyle w:val="Akapitzlist"/>
        <w:numPr>
          <w:ilvl w:val="0"/>
          <w:numId w:val="15"/>
        </w:numPr>
        <w:spacing w:line="288" w:lineRule="auto"/>
        <w:ind w:left="426" w:hanging="426"/>
        <w:rPr>
          <w:rFonts w:ascii="Lato" w:hAnsi="Lato" w:cstheme="minorHAnsi"/>
          <w:sz w:val="22"/>
          <w:szCs w:val="22"/>
        </w:rPr>
      </w:pPr>
      <w:r w:rsidRPr="00D35869">
        <w:rPr>
          <w:rFonts w:ascii="Lato" w:hAnsi="Lato" w:cstheme="minorHAnsi"/>
          <w:sz w:val="22"/>
          <w:szCs w:val="22"/>
        </w:rPr>
        <w:t xml:space="preserve">Klauzula informacyjna o obowiązywaniu Procedury zgłoszeń wewnętrznych Zamawiającego dostępna jest na stronie internetowej Zamawiającego adres: </w:t>
      </w:r>
      <w:hyperlink r:id="rId13" w:tgtFrame="_blank" w:history="1">
        <w:r w:rsidRPr="00D35869">
          <w:rPr>
            <w:rStyle w:val="Hipercze"/>
            <w:rFonts w:ascii="Lato" w:hAnsi="Lato" w:cstheme="minorHAnsi"/>
            <w:sz w:val="22"/>
            <w:szCs w:val="22"/>
          </w:rPr>
          <w:t>https://zzw.waw.pl/</w:t>
        </w:r>
      </w:hyperlink>
      <w:r w:rsidRPr="00D35869">
        <w:rPr>
          <w:rFonts w:ascii="Lato" w:hAnsi="Lato" w:cstheme="minorHAnsi"/>
          <w:sz w:val="22"/>
          <w:szCs w:val="22"/>
        </w:rPr>
        <w:t xml:space="preserve"> w zakładce: Polityki i RODO.</w:t>
      </w:r>
    </w:p>
    <w:p w14:paraId="08C0EFFF" w14:textId="73F04C09" w:rsidR="00D85216" w:rsidRPr="00D35869" w:rsidRDefault="00011F84" w:rsidP="00AC0295">
      <w:pPr>
        <w:pStyle w:val="Akapitzlist"/>
        <w:numPr>
          <w:ilvl w:val="0"/>
          <w:numId w:val="15"/>
        </w:numPr>
        <w:spacing w:line="288" w:lineRule="auto"/>
        <w:ind w:left="426" w:hanging="426"/>
        <w:rPr>
          <w:rFonts w:ascii="Lato" w:hAnsi="Lato" w:cstheme="minorHAnsi"/>
          <w:sz w:val="22"/>
          <w:szCs w:val="22"/>
        </w:rPr>
      </w:pPr>
      <w:r w:rsidRPr="00D35869">
        <w:rPr>
          <w:rFonts w:ascii="Lato" w:hAnsi="Lato" w:cstheme="minorHAnsi"/>
          <w:sz w:val="22"/>
          <w:szCs w:val="22"/>
        </w:rPr>
        <w:t xml:space="preserve">Postanowienia dotyczące ochrony danych osobowych (RODO) zawiera </w:t>
      </w:r>
      <w:r w:rsidRPr="00D35869">
        <w:rPr>
          <w:rFonts w:ascii="Lato" w:hAnsi="Lato" w:cstheme="minorHAnsi"/>
          <w:b/>
          <w:bCs/>
          <w:sz w:val="22"/>
          <w:szCs w:val="22"/>
        </w:rPr>
        <w:t>załącznik nr 3</w:t>
      </w:r>
      <w:r w:rsidRPr="00D35869">
        <w:rPr>
          <w:rFonts w:ascii="Lato" w:hAnsi="Lato" w:cstheme="minorHAnsi"/>
          <w:sz w:val="22"/>
          <w:szCs w:val="22"/>
        </w:rPr>
        <w:t xml:space="preserve"> do Umowy.</w:t>
      </w:r>
    </w:p>
    <w:p w14:paraId="69622D31" w14:textId="0D58A17F" w:rsidR="00D85216" w:rsidRPr="00D35869" w:rsidRDefault="00E8325F" w:rsidP="00AC0295">
      <w:pPr>
        <w:pStyle w:val="Akapitzlist"/>
        <w:numPr>
          <w:ilvl w:val="0"/>
          <w:numId w:val="15"/>
        </w:numPr>
        <w:spacing w:line="288" w:lineRule="auto"/>
        <w:ind w:left="426" w:hanging="426"/>
        <w:rPr>
          <w:rFonts w:ascii="Lato" w:hAnsi="Lato" w:cstheme="minorHAnsi"/>
          <w:sz w:val="22"/>
          <w:szCs w:val="22"/>
        </w:rPr>
      </w:pPr>
      <w:r w:rsidRPr="00D35869">
        <w:rPr>
          <w:rFonts w:ascii="Lato" w:hAnsi="Lato" w:cstheme="minorHAnsi"/>
          <w:sz w:val="22"/>
          <w:szCs w:val="22"/>
        </w:rPr>
        <w:lastRenderedPageBreak/>
        <w:t xml:space="preserve">Wykonawca oświadcza, że znany jest mu fakt, iż treść niniejszej </w:t>
      </w:r>
      <w:r w:rsidR="00DE035F" w:rsidRPr="00D35869">
        <w:rPr>
          <w:rFonts w:ascii="Lato" w:hAnsi="Lato" w:cstheme="minorHAnsi"/>
          <w:sz w:val="22"/>
          <w:szCs w:val="22"/>
        </w:rPr>
        <w:t>U</w:t>
      </w:r>
      <w:r w:rsidRPr="00D35869">
        <w:rPr>
          <w:rFonts w:ascii="Lato" w:hAnsi="Lato" w:cstheme="minorHAnsi"/>
          <w:sz w:val="22"/>
          <w:szCs w:val="22"/>
        </w:rPr>
        <w:t>mowy, a w szczególności dane go</w:t>
      </w:r>
      <w:r w:rsidR="009D2FC4" w:rsidRPr="00D35869">
        <w:rPr>
          <w:rFonts w:ascii="Lato" w:hAnsi="Lato" w:cstheme="minorHAnsi"/>
          <w:sz w:val="22"/>
          <w:szCs w:val="22"/>
        </w:rPr>
        <w:t> </w:t>
      </w:r>
      <w:r w:rsidRPr="00D35869">
        <w:rPr>
          <w:rFonts w:ascii="Lato" w:hAnsi="Lato" w:cstheme="minorHAnsi"/>
          <w:sz w:val="22"/>
          <w:szCs w:val="22"/>
        </w:rPr>
        <w:t xml:space="preserve">identyfikujące, </w:t>
      </w:r>
      <w:r w:rsidR="00276B64" w:rsidRPr="00D35869">
        <w:rPr>
          <w:rFonts w:ascii="Lato" w:hAnsi="Lato" w:cstheme="minorHAnsi"/>
          <w:sz w:val="22"/>
          <w:szCs w:val="22"/>
        </w:rPr>
        <w:t>P</w:t>
      </w:r>
      <w:r w:rsidRPr="00D35869">
        <w:rPr>
          <w:rFonts w:ascii="Lato" w:hAnsi="Lato" w:cstheme="minorHAnsi"/>
          <w:sz w:val="22"/>
          <w:szCs w:val="22"/>
        </w:rPr>
        <w:t xml:space="preserve">rzedmiot </w:t>
      </w:r>
      <w:r w:rsidR="00276B64" w:rsidRPr="00D35869">
        <w:rPr>
          <w:rFonts w:ascii="Lato" w:hAnsi="Lato" w:cstheme="minorHAnsi"/>
          <w:sz w:val="22"/>
          <w:szCs w:val="22"/>
        </w:rPr>
        <w:t>U</w:t>
      </w:r>
      <w:r w:rsidRPr="00D35869">
        <w:rPr>
          <w:rFonts w:ascii="Lato" w:hAnsi="Lato" w:cstheme="minorHAnsi"/>
          <w:sz w:val="22"/>
          <w:szCs w:val="22"/>
        </w:rPr>
        <w:t>mowy i wysokość wynagrodzenia, podlegają udostępnieniu w trybie ustawy z</w:t>
      </w:r>
      <w:r w:rsidR="003B6BFC" w:rsidRPr="00D35869">
        <w:rPr>
          <w:rFonts w:ascii="Lato" w:hAnsi="Lato" w:cstheme="minorHAnsi"/>
          <w:sz w:val="22"/>
          <w:szCs w:val="22"/>
        </w:rPr>
        <w:t> </w:t>
      </w:r>
      <w:r w:rsidRPr="00D35869">
        <w:rPr>
          <w:rFonts w:ascii="Lato" w:hAnsi="Lato" w:cstheme="minorHAnsi"/>
          <w:sz w:val="22"/>
          <w:szCs w:val="22"/>
        </w:rPr>
        <w:t>dnia 06 września 2001 r. o dostępie do informacji publicznej.</w:t>
      </w:r>
    </w:p>
    <w:p w14:paraId="335DE6E1" w14:textId="33C1A3FA" w:rsidR="00D85216" w:rsidRPr="00D35869" w:rsidRDefault="6E8B2AB4" w:rsidP="00AC0295">
      <w:pPr>
        <w:pStyle w:val="Akapitzlist"/>
        <w:numPr>
          <w:ilvl w:val="0"/>
          <w:numId w:val="15"/>
        </w:numPr>
        <w:spacing w:line="288" w:lineRule="auto"/>
        <w:ind w:left="426" w:hanging="426"/>
        <w:rPr>
          <w:rFonts w:ascii="Lato" w:hAnsi="Lato" w:cstheme="minorHAnsi"/>
          <w:sz w:val="22"/>
          <w:szCs w:val="22"/>
        </w:rPr>
      </w:pPr>
      <w:r w:rsidRPr="00D35869">
        <w:rPr>
          <w:rFonts w:ascii="Lato" w:hAnsi="Lato" w:cstheme="minorHAnsi"/>
          <w:sz w:val="22"/>
          <w:szCs w:val="22"/>
        </w:rPr>
        <w:t xml:space="preserve">W sprawach nieuregulowanych </w:t>
      </w:r>
      <w:r w:rsidR="00276B64" w:rsidRPr="00D35869">
        <w:rPr>
          <w:rFonts w:ascii="Lato" w:hAnsi="Lato" w:cstheme="minorHAnsi"/>
          <w:sz w:val="22"/>
          <w:szCs w:val="22"/>
        </w:rPr>
        <w:t>U</w:t>
      </w:r>
      <w:r w:rsidRPr="00D35869">
        <w:rPr>
          <w:rFonts w:ascii="Lato" w:hAnsi="Lato" w:cstheme="minorHAnsi"/>
          <w:sz w:val="22"/>
          <w:szCs w:val="22"/>
        </w:rPr>
        <w:t>mową</w:t>
      </w:r>
      <w:r w:rsidR="00227B61" w:rsidRPr="00D35869">
        <w:rPr>
          <w:rFonts w:ascii="Lato" w:hAnsi="Lato" w:cstheme="minorHAnsi"/>
          <w:sz w:val="22"/>
          <w:szCs w:val="22"/>
        </w:rPr>
        <w:t xml:space="preserve"> mają zastosowanie odpowiednio</w:t>
      </w:r>
      <w:r w:rsidRPr="00D35869">
        <w:rPr>
          <w:rFonts w:ascii="Lato" w:hAnsi="Lato" w:cstheme="minorHAnsi"/>
          <w:sz w:val="22"/>
          <w:szCs w:val="22"/>
        </w:rPr>
        <w:t xml:space="preserve"> przepisy</w:t>
      </w:r>
      <w:r w:rsidR="1D17042A" w:rsidRPr="00D35869">
        <w:rPr>
          <w:rFonts w:ascii="Lato" w:hAnsi="Lato" w:cstheme="minorHAnsi"/>
          <w:sz w:val="22"/>
          <w:szCs w:val="22"/>
        </w:rPr>
        <w:t xml:space="preserve"> </w:t>
      </w:r>
      <w:r w:rsidRPr="00D35869">
        <w:rPr>
          <w:rFonts w:ascii="Lato" w:hAnsi="Lato" w:cstheme="minorHAnsi"/>
          <w:sz w:val="22"/>
          <w:szCs w:val="22"/>
        </w:rPr>
        <w:t xml:space="preserve">Kodeksu </w:t>
      </w:r>
      <w:r w:rsidR="00757B5F" w:rsidRPr="00D35869">
        <w:rPr>
          <w:rFonts w:ascii="Lato" w:hAnsi="Lato" w:cstheme="minorHAnsi"/>
          <w:sz w:val="22"/>
          <w:szCs w:val="22"/>
        </w:rPr>
        <w:t>c</w:t>
      </w:r>
      <w:r w:rsidRPr="00D35869">
        <w:rPr>
          <w:rFonts w:ascii="Lato" w:hAnsi="Lato" w:cstheme="minorHAnsi"/>
          <w:sz w:val="22"/>
          <w:szCs w:val="22"/>
        </w:rPr>
        <w:t>ywilneg</w:t>
      </w:r>
      <w:r w:rsidR="00E8325F" w:rsidRPr="00D35869">
        <w:rPr>
          <w:rFonts w:ascii="Lato" w:hAnsi="Lato" w:cstheme="minorHAnsi"/>
          <w:sz w:val="22"/>
          <w:szCs w:val="22"/>
        </w:rPr>
        <w:t>o</w:t>
      </w:r>
      <w:r w:rsidR="275CC9A1" w:rsidRPr="00D35869">
        <w:rPr>
          <w:rFonts w:ascii="Lato" w:hAnsi="Lato" w:cstheme="minorHAnsi"/>
          <w:sz w:val="22"/>
          <w:szCs w:val="22"/>
        </w:rPr>
        <w:t>.</w:t>
      </w:r>
    </w:p>
    <w:p w14:paraId="09AB7CC6" w14:textId="6AC98F22" w:rsidR="00D85216" w:rsidRPr="00D35869" w:rsidRDefault="00214B8C" w:rsidP="00AC0295">
      <w:pPr>
        <w:pStyle w:val="Akapitzlist"/>
        <w:numPr>
          <w:ilvl w:val="0"/>
          <w:numId w:val="15"/>
        </w:numPr>
        <w:spacing w:line="288" w:lineRule="auto"/>
        <w:ind w:left="426" w:hanging="426"/>
        <w:rPr>
          <w:rFonts w:ascii="Lato" w:hAnsi="Lato" w:cstheme="minorHAnsi"/>
          <w:sz w:val="22"/>
          <w:szCs w:val="22"/>
        </w:rPr>
      </w:pPr>
      <w:r w:rsidRPr="00D35869">
        <w:rPr>
          <w:rFonts w:ascii="Lato" w:hAnsi="Lato" w:cstheme="minorHAnsi"/>
          <w:sz w:val="22"/>
          <w:szCs w:val="22"/>
        </w:rPr>
        <w:t>Strony zobowiązują się polubownie rozwiązywać spory powstałe na tle realizacji postanowień Umowy. W przypadku niemożności polubownego rozwiązania sporu sądem właściwym do jego rozstrzygnięcia będzie sąd powszechny właściwy dla siedziby Zamawiającego.</w:t>
      </w:r>
    </w:p>
    <w:p w14:paraId="781A59D7" w14:textId="54F5B576" w:rsidR="00D85216" w:rsidRPr="00D35869" w:rsidRDefault="00116893" w:rsidP="00AC0295">
      <w:pPr>
        <w:pStyle w:val="Akapitzlist"/>
        <w:numPr>
          <w:ilvl w:val="0"/>
          <w:numId w:val="15"/>
        </w:numPr>
        <w:spacing w:line="288" w:lineRule="auto"/>
        <w:ind w:left="426" w:hanging="426"/>
        <w:rPr>
          <w:rFonts w:ascii="Lato" w:hAnsi="Lato" w:cstheme="minorHAnsi"/>
          <w:sz w:val="22"/>
          <w:szCs w:val="22"/>
        </w:rPr>
      </w:pPr>
      <w:r w:rsidRPr="00D35869">
        <w:rPr>
          <w:rFonts w:ascii="Lato" w:hAnsi="Lato" w:cstheme="minorHAnsi"/>
          <w:sz w:val="22"/>
          <w:szCs w:val="22"/>
        </w:rPr>
        <w:t>Umowa została sporządzona w dwóch jednobrzmiących egzemplarzach, po jednym egzemplarzu dla</w:t>
      </w:r>
      <w:r w:rsidR="009D2FC4" w:rsidRPr="00D35869">
        <w:rPr>
          <w:rFonts w:ascii="Lato" w:hAnsi="Lato" w:cstheme="minorHAnsi"/>
          <w:sz w:val="22"/>
          <w:szCs w:val="22"/>
        </w:rPr>
        <w:t> </w:t>
      </w:r>
      <w:r w:rsidRPr="00D35869">
        <w:rPr>
          <w:rFonts w:ascii="Lato" w:hAnsi="Lato" w:cstheme="minorHAnsi"/>
          <w:sz w:val="22"/>
          <w:szCs w:val="22"/>
        </w:rPr>
        <w:t>każdej ze Stron / Umowę zwarto w formie elektronicznej</w:t>
      </w:r>
      <w:r w:rsidR="003F5356" w:rsidRPr="00D35869">
        <w:rPr>
          <w:rFonts w:ascii="Lato" w:hAnsi="Lato" w:cstheme="minorHAnsi"/>
          <w:sz w:val="22"/>
          <w:szCs w:val="22"/>
        </w:rPr>
        <w:t>. Umowa zostaje zawarta w dniu złożenia podpisu przez ostatnią ze Stron</w:t>
      </w:r>
      <w:r w:rsidRPr="00D35869">
        <w:rPr>
          <w:rFonts w:ascii="Lato" w:hAnsi="Lato"/>
          <w:sz w:val="22"/>
          <w:szCs w:val="22"/>
          <w:vertAlign w:val="superscript"/>
        </w:rPr>
        <w:footnoteReference w:id="11"/>
      </w:r>
      <w:r w:rsidRPr="00D35869">
        <w:rPr>
          <w:rFonts w:ascii="Lato" w:hAnsi="Lato" w:cstheme="minorHAnsi"/>
          <w:sz w:val="22"/>
          <w:szCs w:val="22"/>
        </w:rPr>
        <w:t>.</w:t>
      </w:r>
    </w:p>
    <w:p w14:paraId="76A0858B" w14:textId="713F4056" w:rsidR="00CD4C90" w:rsidRPr="00D35869" w:rsidRDefault="00CD4C90" w:rsidP="00AC0295">
      <w:pPr>
        <w:pStyle w:val="Akapitzlist"/>
        <w:numPr>
          <w:ilvl w:val="0"/>
          <w:numId w:val="15"/>
        </w:numPr>
        <w:spacing w:line="288" w:lineRule="auto"/>
        <w:ind w:left="426" w:hanging="426"/>
        <w:rPr>
          <w:rFonts w:ascii="Lato" w:hAnsi="Lato" w:cstheme="minorHAnsi"/>
          <w:sz w:val="22"/>
          <w:szCs w:val="22"/>
        </w:rPr>
      </w:pPr>
      <w:r w:rsidRPr="00D35869">
        <w:rPr>
          <w:rFonts w:ascii="Lato" w:hAnsi="Lato" w:cstheme="minorHAnsi"/>
          <w:sz w:val="22"/>
          <w:szCs w:val="22"/>
        </w:rPr>
        <w:t xml:space="preserve">Integralną część </w:t>
      </w:r>
      <w:r w:rsidR="008E46FC" w:rsidRPr="00D35869">
        <w:rPr>
          <w:rFonts w:ascii="Lato" w:hAnsi="Lato" w:cstheme="minorHAnsi"/>
          <w:sz w:val="22"/>
          <w:szCs w:val="22"/>
        </w:rPr>
        <w:t>u</w:t>
      </w:r>
      <w:r w:rsidRPr="00D35869">
        <w:rPr>
          <w:rFonts w:ascii="Lato" w:hAnsi="Lato" w:cstheme="minorHAnsi"/>
          <w:sz w:val="22"/>
          <w:szCs w:val="22"/>
        </w:rPr>
        <w:t>mowy stanowią załączniki:</w:t>
      </w:r>
    </w:p>
    <w:p w14:paraId="07301D76" w14:textId="39966E58" w:rsidR="00CD4C90" w:rsidRPr="00D35869" w:rsidRDefault="00CD4C90" w:rsidP="00E34F7A">
      <w:pPr>
        <w:tabs>
          <w:tab w:val="left" w:pos="540"/>
        </w:tabs>
        <w:suppressAutoHyphens/>
        <w:spacing w:line="288" w:lineRule="auto"/>
        <w:ind w:left="426" w:firstLine="0"/>
        <w:rPr>
          <w:rFonts w:ascii="Lato" w:hAnsi="Lato" w:cstheme="minorHAnsi"/>
          <w:sz w:val="22"/>
          <w:szCs w:val="22"/>
        </w:rPr>
      </w:pPr>
      <w:r w:rsidRPr="00D35869">
        <w:rPr>
          <w:rFonts w:ascii="Lato" w:hAnsi="Lato" w:cstheme="minorHAnsi"/>
          <w:sz w:val="22"/>
          <w:szCs w:val="22"/>
        </w:rPr>
        <w:t xml:space="preserve">Załącznik nr 1 – </w:t>
      </w:r>
      <w:r w:rsidR="00112494" w:rsidRPr="00D35869">
        <w:rPr>
          <w:rFonts w:ascii="Lato" w:hAnsi="Lato" w:cstheme="minorHAnsi"/>
          <w:sz w:val="22"/>
          <w:szCs w:val="22"/>
        </w:rPr>
        <w:t>Oferta wykonawcy</w:t>
      </w:r>
    </w:p>
    <w:p w14:paraId="5BE6E400" w14:textId="2C2E6810" w:rsidR="00CD4C90" w:rsidRPr="00D35869" w:rsidRDefault="00CD4C90" w:rsidP="00E34F7A">
      <w:pPr>
        <w:spacing w:line="288" w:lineRule="auto"/>
        <w:ind w:left="426" w:firstLine="0"/>
        <w:rPr>
          <w:rFonts w:ascii="Lato" w:hAnsi="Lato" w:cstheme="minorHAnsi"/>
          <w:sz w:val="22"/>
          <w:szCs w:val="22"/>
        </w:rPr>
      </w:pPr>
      <w:r w:rsidRPr="00D35869">
        <w:rPr>
          <w:rFonts w:ascii="Lato" w:hAnsi="Lato" w:cstheme="minorHAnsi"/>
          <w:sz w:val="22"/>
          <w:szCs w:val="22"/>
        </w:rPr>
        <w:t xml:space="preserve">Załącznik nr 2 – </w:t>
      </w:r>
      <w:r w:rsidR="002571AC" w:rsidRPr="00D35869">
        <w:rPr>
          <w:rFonts w:ascii="Lato" w:hAnsi="Lato" w:cstheme="minorHAnsi"/>
          <w:sz w:val="22"/>
          <w:szCs w:val="22"/>
        </w:rPr>
        <w:t>Opis przedmiotu zamówienia</w:t>
      </w:r>
    </w:p>
    <w:p w14:paraId="10458758" w14:textId="22942698" w:rsidR="00116893" w:rsidRPr="00D35869" w:rsidRDefault="00AA52FA" w:rsidP="00D567E3">
      <w:pPr>
        <w:spacing w:line="288" w:lineRule="auto"/>
        <w:ind w:left="426" w:firstLine="0"/>
        <w:rPr>
          <w:rFonts w:ascii="Lato" w:eastAsia="Calibri" w:hAnsi="Lato" w:cs="Calibri"/>
          <w:sz w:val="22"/>
          <w:szCs w:val="22"/>
          <w:lang w:eastAsia="en-US"/>
        </w:rPr>
      </w:pPr>
      <w:r w:rsidRPr="00D35869">
        <w:rPr>
          <w:rFonts w:ascii="Lato" w:eastAsia="Calibri" w:hAnsi="Lato" w:cs="Calibri"/>
          <w:sz w:val="22"/>
          <w:szCs w:val="22"/>
          <w:lang w:eastAsia="en-US"/>
        </w:rPr>
        <w:t xml:space="preserve">Załącznik nr 3 </w:t>
      </w:r>
      <w:r w:rsidR="00D567E3" w:rsidRPr="00D35869">
        <w:rPr>
          <w:rFonts w:ascii="Lato" w:eastAsia="Calibri" w:hAnsi="Lato" w:cs="Calibri"/>
          <w:sz w:val="22"/>
          <w:szCs w:val="22"/>
          <w:lang w:eastAsia="en-US"/>
        </w:rPr>
        <w:t>–</w:t>
      </w:r>
      <w:r w:rsidRPr="00D35869">
        <w:rPr>
          <w:rFonts w:ascii="Lato" w:eastAsia="Calibri" w:hAnsi="Lato" w:cs="Calibri"/>
          <w:sz w:val="22"/>
          <w:szCs w:val="22"/>
          <w:lang w:eastAsia="en-US"/>
        </w:rPr>
        <w:t xml:space="preserve"> </w:t>
      </w:r>
      <w:r w:rsidR="00116893" w:rsidRPr="00D35869">
        <w:rPr>
          <w:rFonts w:ascii="Lato" w:eastAsia="Calibri" w:hAnsi="Lato" w:cs="Calibri"/>
          <w:sz w:val="22"/>
          <w:szCs w:val="22"/>
          <w:lang w:eastAsia="en-US"/>
        </w:rPr>
        <w:t>Postanowienia dotyczące ochrony danych osobowych (RODO)</w:t>
      </w:r>
    </w:p>
    <w:p w14:paraId="401F3CE1" w14:textId="77777777" w:rsidR="00C5280D" w:rsidRPr="00D35869" w:rsidRDefault="00C5280D" w:rsidP="00C5280D">
      <w:pPr>
        <w:tabs>
          <w:tab w:val="left" w:pos="540"/>
        </w:tabs>
        <w:suppressAutoHyphens/>
        <w:spacing w:line="288" w:lineRule="auto"/>
        <w:ind w:left="426"/>
        <w:rPr>
          <w:rFonts w:ascii="Lato" w:hAnsi="Lato" w:cstheme="minorHAnsi"/>
          <w:sz w:val="22"/>
          <w:szCs w:val="22"/>
        </w:rPr>
      </w:pPr>
    </w:p>
    <w:p w14:paraId="6F9A7457" w14:textId="5B7141DD" w:rsidR="00CD4C90" w:rsidRPr="00D35869" w:rsidRDefault="00CD4C90" w:rsidP="00DD760B">
      <w:pPr>
        <w:pStyle w:val="Akapitzlist"/>
        <w:spacing w:line="288" w:lineRule="auto"/>
        <w:ind w:left="397"/>
        <w:rPr>
          <w:rFonts w:ascii="Lato" w:hAnsi="Lato" w:cstheme="minorHAnsi"/>
          <w:sz w:val="22"/>
          <w:szCs w:val="22"/>
        </w:rPr>
      </w:pPr>
    </w:p>
    <w:p w14:paraId="2B01CBE0" w14:textId="14A91CF4" w:rsidR="00CD4C90" w:rsidRPr="00D35869" w:rsidRDefault="00CD4C90" w:rsidP="00DD760B">
      <w:pPr>
        <w:tabs>
          <w:tab w:val="left" w:pos="1755"/>
        </w:tabs>
        <w:spacing w:line="300" w:lineRule="auto"/>
        <w:rPr>
          <w:rFonts w:ascii="Lato" w:hAnsi="Lato" w:cstheme="minorHAnsi"/>
          <w:sz w:val="22"/>
          <w:szCs w:val="22"/>
        </w:rPr>
      </w:pPr>
      <w:r w:rsidRPr="00D35869">
        <w:rPr>
          <w:rFonts w:ascii="Lato" w:hAnsi="Lato" w:cstheme="minorHAnsi"/>
          <w:sz w:val="22"/>
          <w:szCs w:val="22"/>
        </w:rPr>
        <w:tab/>
      </w:r>
    </w:p>
    <w:p w14:paraId="36C86F71" w14:textId="426821BC" w:rsidR="00FD1479" w:rsidRPr="00D35869" w:rsidRDefault="00FD1479" w:rsidP="00DD760B">
      <w:pPr>
        <w:tabs>
          <w:tab w:val="left" w:pos="1755"/>
        </w:tabs>
        <w:spacing w:line="300" w:lineRule="auto"/>
        <w:rPr>
          <w:rFonts w:ascii="Lato" w:hAnsi="Lato" w:cstheme="minorHAnsi"/>
          <w:sz w:val="22"/>
          <w:szCs w:val="22"/>
        </w:rPr>
      </w:pPr>
    </w:p>
    <w:p w14:paraId="2FE3016A" w14:textId="77777777" w:rsidR="00FD1479" w:rsidRPr="00D35869" w:rsidRDefault="00FD1479" w:rsidP="00DD760B">
      <w:pPr>
        <w:tabs>
          <w:tab w:val="left" w:pos="1755"/>
        </w:tabs>
        <w:spacing w:line="300" w:lineRule="auto"/>
        <w:rPr>
          <w:rFonts w:ascii="Lato" w:hAnsi="Lato" w:cstheme="minorHAnsi"/>
          <w:sz w:val="22"/>
          <w:szCs w:val="22"/>
        </w:rPr>
      </w:pPr>
    </w:p>
    <w:p w14:paraId="1B00DCB9" w14:textId="77777777" w:rsidR="00CD4C90" w:rsidRPr="00D35869" w:rsidRDefault="00CD4C90" w:rsidP="00CD4C90">
      <w:pPr>
        <w:spacing w:line="300" w:lineRule="auto"/>
        <w:rPr>
          <w:rFonts w:ascii="Lato" w:hAnsi="Lato" w:cstheme="minorHAnsi"/>
          <w:bCs/>
          <w:sz w:val="22"/>
          <w:szCs w:val="22"/>
        </w:rPr>
      </w:pPr>
      <w:r w:rsidRPr="00D35869">
        <w:rPr>
          <w:rFonts w:ascii="Lato" w:hAnsi="Lato" w:cstheme="minorHAnsi"/>
          <w:b/>
          <w:bCs/>
          <w:snapToGrid w:val="0"/>
          <w:sz w:val="22"/>
          <w:szCs w:val="22"/>
        </w:rPr>
        <w:t xml:space="preserve">                                        </w:t>
      </w:r>
    </w:p>
    <w:p w14:paraId="0B20564A" w14:textId="28AB60FC" w:rsidR="00CD4C90" w:rsidRPr="00D35869" w:rsidRDefault="00CD4C90" w:rsidP="00CD4C90">
      <w:pPr>
        <w:spacing w:line="300" w:lineRule="auto"/>
        <w:ind w:firstLine="357"/>
        <w:rPr>
          <w:rFonts w:ascii="Lato" w:hAnsi="Lato" w:cstheme="minorHAnsi"/>
          <w:bCs/>
          <w:sz w:val="22"/>
          <w:szCs w:val="22"/>
        </w:rPr>
      </w:pPr>
      <w:r w:rsidRPr="00D35869">
        <w:rPr>
          <w:rFonts w:ascii="Lato" w:hAnsi="Lato" w:cstheme="minorHAnsi"/>
          <w:bCs/>
          <w:sz w:val="22"/>
          <w:szCs w:val="22"/>
        </w:rPr>
        <w:tab/>
      </w:r>
      <w:r w:rsidRPr="00D35869">
        <w:rPr>
          <w:rFonts w:ascii="Lato" w:hAnsi="Lato" w:cstheme="minorHAnsi"/>
          <w:bCs/>
          <w:sz w:val="22"/>
          <w:szCs w:val="22"/>
        </w:rPr>
        <w:tab/>
        <w:t xml:space="preserve">                       </w:t>
      </w:r>
      <w:r w:rsidRPr="00D35869">
        <w:rPr>
          <w:rFonts w:ascii="Lato" w:hAnsi="Lato" w:cstheme="minorHAnsi"/>
          <w:bCs/>
          <w:sz w:val="22"/>
          <w:szCs w:val="22"/>
        </w:rPr>
        <w:tab/>
      </w:r>
    </w:p>
    <w:p w14:paraId="729B0762" w14:textId="77777777" w:rsidR="00CD4C90" w:rsidRPr="00D35869" w:rsidRDefault="00CD4C90" w:rsidP="00CD4C90">
      <w:pPr>
        <w:spacing w:line="300" w:lineRule="auto"/>
        <w:rPr>
          <w:rFonts w:ascii="Lato" w:hAnsi="Lato" w:cstheme="minorHAnsi"/>
          <w:bCs/>
          <w:sz w:val="22"/>
          <w:szCs w:val="22"/>
        </w:rPr>
      </w:pPr>
      <w:r w:rsidRPr="00D35869">
        <w:rPr>
          <w:rFonts w:ascii="Lato" w:hAnsi="Lato" w:cstheme="minorHAnsi"/>
          <w:bCs/>
          <w:sz w:val="22"/>
          <w:szCs w:val="22"/>
        </w:rPr>
        <w:tab/>
        <w:t xml:space="preserve">            ZAMAWIAJĄCY </w:t>
      </w:r>
      <w:r w:rsidRPr="00D35869">
        <w:rPr>
          <w:rFonts w:ascii="Lato" w:hAnsi="Lato" w:cstheme="minorHAnsi"/>
          <w:bCs/>
          <w:sz w:val="22"/>
          <w:szCs w:val="22"/>
        </w:rPr>
        <w:tab/>
      </w:r>
      <w:r w:rsidRPr="00D35869">
        <w:rPr>
          <w:rFonts w:ascii="Lato" w:hAnsi="Lato" w:cstheme="minorHAnsi"/>
          <w:bCs/>
          <w:sz w:val="22"/>
          <w:szCs w:val="22"/>
        </w:rPr>
        <w:tab/>
        <w:t xml:space="preserve"> </w:t>
      </w:r>
      <w:r w:rsidRPr="00D35869">
        <w:rPr>
          <w:rFonts w:ascii="Lato" w:hAnsi="Lato" w:cstheme="minorHAnsi"/>
          <w:bCs/>
          <w:sz w:val="22"/>
          <w:szCs w:val="22"/>
        </w:rPr>
        <w:tab/>
      </w:r>
      <w:r w:rsidRPr="00D35869">
        <w:rPr>
          <w:rFonts w:ascii="Lato" w:hAnsi="Lato" w:cstheme="minorHAnsi"/>
          <w:bCs/>
          <w:sz w:val="22"/>
          <w:szCs w:val="22"/>
        </w:rPr>
        <w:tab/>
        <w:t xml:space="preserve">                              WYKONAWCA</w:t>
      </w:r>
    </w:p>
    <w:p w14:paraId="01B1512D" w14:textId="0A83D2B0" w:rsidR="00B73CFB" w:rsidRPr="00D35869" w:rsidRDefault="00B73CFB" w:rsidP="00DD760B">
      <w:pPr>
        <w:spacing w:line="300" w:lineRule="auto"/>
        <w:rPr>
          <w:rFonts w:ascii="Lato" w:hAnsi="Lato" w:cstheme="minorHAnsi"/>
          <w:b/>
          <w:bCs/>
          <w:snapToGrid w:val="0"/>
          <w:sz w:val="22"/>
          <w:szCs w:val="22"/>
        </w:rPr>
      </w:pPr>
    </w:p>
    <w:p w14:paraId="09E5C950" w14:textId="77777777" w:rsidR="00B73CFB" w:rsidRPr="00D35869" w:rsidRDefault="00B73CFB" w:rsidP="003159E4">
      <w:pPr>
        <w:spacing w:line="288" w:lineRule="auto"/>
        <w:rPr>
          <w:rFonts w:ascii="Lato" w:hAnsi="Lato" w:cstheme="minorHAnsi"/>
          <w:b/>
          <w:bCs/>
          <w:snapToGrid w:val="0"/>
          <w:sz w:val="22"/>
          <w:szCs w:val="22"/>
        </w:rPr>
      </w:pPr>
    </w:p>
    <w:p w14:paraId="6E920974" w14:textId="6AB434A5" w:rsidR="005F4AAF" w:rsidRPr="00D35869" w:rsidRDefault="005F4AAF" w:rsidP="00B73CFB">
      <w:pPr>
        <w:spacing w:line="288" w:lineRule="auto"/>
        <w:rPr>
          <w:rFonts w:ascii="Lato" w:hAnsi="Lato" w:cstheme="minorHAnsi"/>
          <w:snapToGrid w:val="0"/>
          <w:sz w:val="22"/>
          <w:szCs w:val="22"/>
        </w:rPr>
      </w:pPr>
    </w:p>
    <w:sectPr w:rsidR="005F4AAF" w:rsidRPr="00D35869" w:rsidSect="0044161E">
      <w:headerReference w:type="default" r:id="rId14"/>
      <w:footerReference w:type="default" r:id="rId15"/>
      <w:pgSz w:w="12240" w:h="15840"/>
      <w:pgMar w:top="1440" w:right="1080" w:bottom="1440" w:left="1418" w:header="708" w:footer="397"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4FF8B" w14:textId="77777777" w:rsidR="005C5E48" w:rsidRDefault="005C5E48">
      <w:r>
        <w:separator/>
      </w:r>
    </w:p>
  </w:endnote>
  <w:endnote w:type="continuationSeparator" w:id="0">
    <w:p w14:paraId="28508874" w14:textId="77777777" w:rsidR="005C5E48" w:rsidRDefault="005C5E48">
      <w:r>
        <w:continuationSeparator/>
      </w:r>
    </w:p>
  </w:endnote>
  <w:endnote w:type="continuationNotice" w:id="1">
    <w:p w14:paraId="0592A5DC" w14:textId="77777777" w:rsidR="005C5E48" w:rsidRDefault="005C5E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Open Sans">
    <w:panose1 w:val="020B0606030504020204"/>
    <w:charset w:val="EE"/>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Minion Pro">
    <w:altName w:val="Times New Roman"/>
    <w:charset w:val="00"/>
    <w:family w:val="auto"/>
    <w:pitch w:val="default"/>
  </w:font>
  <w:font w:name="Lato">
    <w:charset w:val="00"/>
    <w:family w:val="swiss"/>
    <w:pitch w:val="variable"/>
    <w:sig w:usb0="E10002FF" w:usb1="5000ECF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ont302">
    <w:altName w:val="Times New Roman"/>
    <w:charset w:val="EE"/>
    <w:family w:val="auto"/>
    <w:pitch w:val="variable"/>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sz w:val="22"/>
        <w:szCs w:val="22"/>
      </w:rPr>
      <w:id w:val="570855873"/>
      <w:docPartObj>
        <w:docPartGallery w:val="Page Numbers (Bottom of Page)"/>
        <w:docPartUnique/>
      </w:docPartObj>
    </w:sdtPr>
    <w:sdtEndPr/>
    <w:sdtContent>
      <w:sdt>
        <w:sdtPr>
          <w:rPr>
            <w:rFonts w:ascii="Calibri" w:hAnsi="Calibri" w:cs="Calibri"/>
            <w:sz w:val="22"/>
            <w:szCs w:val="22"/>
          </w:rPr>
          <w:id w:val="-1669238322"/>
          <w:docPartObj>
            <w:docPartGallery w:val="Page Numbers (Top of Page)"/>
            <w:docPartUnique/>
          </w:docPartObj>
        </w:sdtPr>
        <w:sdtEndPr/>
        <w:sdtContent>
          <w:p w14:paraId="31B854D9" w14:textId="28DCABD2" w:rsidR="00A83C93" w:rsidRPr="00611C2C" w:rsidRDefault="00A83C93" w:rsidP="00460E2E">
            <w:pPr>
              <w:pStyle w:val="Stopka"/>
              <w:jc w:val="right"/>
              <w:rPr>
                <w:rFonts w:ascii="Calibri" w:hAnsi="Calibri" w:cs="Calibri"/>
                <w:sz w:val="22"/>
                <w:szCs w:val="22"/>
              </w:rPr>
            </w:pPr>
            <w:r w:rsidRPr="00611C2C">
              <w:rPr>
                <w:rFonts w:ascii="Calibri" w:hAnsi="Calibri" w:cs="Calibri"/>
                <w:sz w:val="22"/>
                <w:szCs w:val="22"/>
              </w:rPr>
              <w:fldChar w:fldCharType="begin"/>
            </w:r>
            <w:r w:rsidRPr="00611C2C">
              <w:rPr>
                <w:rFonts w:ascii="Calibri" w:hAnsi="Calibri" w:cs="Calibri"/>
                <w:sz w:val="22"/>
                <w:szCs w:val="22"/>
              </w:rPr>
              <w:instrText>PAGE</w:instrText>
            </w:r>
            <w:r w:rsidRPr="00611C2C">
              <w:rPr>
                <w:rFonts w:ascii="Calibri" w:hAnsi="Calibri" w:cs="Calibri"/>
                <w:sz w:val="22"/>
                <w:szCs w:val="22"/>
              </w:rPr>
              <w:fldChar w:fldCharType="separate"/>
            </w:r>
            <w:r w:rsidR="3ED260B4" w:rsidRPr="00611C2C">
              <w:rPr>
                <w:rFonts w:ascii="Calibri" w:hAnsi="Calibri" w:cs="Calibri"/>
                <w:sz w:val="22"/>
                <w:szCs w:val="22"/>
              </w:rPr>
              <w:t>3</w:t>
            </w:r>
            <w:r w:rsidRPr="00611C2C">
              <w:rPr>
                <w:rFonts w:ascii="Calibri" w:hAnsi="Calibri" w:cs="Calibri"/>
                <w:sz w:val="22"/>
                <w:szCs w:val="22"/>
              </w:rPr>
              <w:fldChar w:fldCharType="end"/>
            </w:r>
            <w:r w:rsidR="00460E2E" w:rsidRPr="00611C2C">
              <w:rPr>
                <w:rFonts w:ascii="Calibri" w:hAnsi="Calibri" w:cs="Calibri"/>
                <w:sz w:val="22"/>
                <w:szCs w:val="22"/>
              </w:rPr>
              <w:t>/</w:t>
            </w:r>
            <w:r w:rsidRPr="00611C2C">
              <w:rPr>
                <w:rFonts w:ascii="Calibri" w:hAnsi="Calibri" w:cs="Calibri"/>
                <w:sz w:val="22"/>
                <w:szCs w:val="22"/>
              </w:rPr>
              <w:fldChar w:fldCharType="begin"/>
            </w:r>
            <w:r w:rsidRPr="00611C2C">
              <w:rPr>
                <w:rFonts w:ascii="Calibri" w:hAnsi="Calibri" w:cs="Calibri"/>
                <w:sz w:val="22"/>
                <w:szCs w:val="22"/>
              </w:rPr>
              <w:instrText>NUMPAGES</w:instrText>
            </w:r>
            <w:r w:rsidRPr="00611C2C">
              <w:rPr>
                <w:rFonts w:ascii="Calibri" w:hAnsi="Calibri" w:cs="Calibri"/>
                <w:sz w:val="22"/>
                <w:szCs w:val="22"/>
              </w:rPr>
              <w:fldChar w:fldCharType="separate"/>
            </w:r>
            <w:r w:rsidR="3ED260B4" w:rsidRPr="00611C2C">
              <w:rPr>
                <w:rFonts w:ascii="Calibri" w:hAnsi="Calibri" w:cs="Calibri"/>
                <w:sz w:val="22"/>
                <w:szCs w:val="22"/>
              </w:rPr>
              <w:t>9</w:t>
            </w:r>
            <w:r w:rsidRPr="00611C2C">
              <w:rPr>
                <w:rFonts w:ascii="Calibri" w:hAnsi="Calibri" w:cs="Calibri"/>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1D8DF" w14:textId="77777777" w:rsidR="005C5E48" w:rsidRDefault="005C5E48">
      <w:r>
        <w:separator/>
      </w:r>
    </w:p>
  </w:footnote>
  <w:footnote w:type="continuationSeparator" w:id="0">
    <w:p w14:paraId="0616F682" w14:textId="77777777" w:rsidR="005C5E48" w:rsidRDefault="005C5E48">
      <w:r>
        <w:continuationSeparator/>
      </w:r>
    </w:p>
  </w:footnote>
  <w:footnote w:type="continuationNotice" w:id="1">
    <w:p w14:paraId="00CAB8A8" w14:textId="77777777" w:rsidR="005C5E48" w:rsidRDefault="005C5E48"/>
  </w:footnote>
  <w:footnote w:id="2">
    <w:p w14:paraId="6C1A0B7F" w14:textId="6677C277" w:rsidR="00611C2C" w:rsidRPr="00611C2C" w:rsidRDefault="00611C2C" w:rsidP="00E34F7A">
      <w:pPr>
        <w:pStyle w:val="Tekstprzypisudolnego"/>
        <w:ind w:left="142" w:hanging="142"/>
        <w:rPr>
          <w:sz w:val="22"/>
          <w:szCs w:val="22"/>
        </w:rPr>
      </w:pPr>
      <w:r w:rsidRPr="00611C2C">
        <w:rPr>
          <w:rStyle w:val="Odwoanieprzypisudolnego"/>
          <w:rFonts w:cs="Calibri"/>
          <w:sz w:val="22"/>
          <w:szCs w:val="22"/>
        </w:rPr>
        <w:footnoteRef/>
      </w:r>
      <w:r w:rsidRPr="00611C2C">
        <w:rPr>
          <w:sz w:val="22"/>
          <w:szCs w:val="22"/>
        </w:rPr>
        <w:t xml:space="preserve"> Skreślić datę i miejscowość w przypadku umowy zawartej w formie elektronicznej, </w:t>
      </w:r>
      <w:r w:rsidR="00D567E3">
        <w:rPr>
          <w:sz w:val="22"/>
          <w:szCs w:val="22"/>
        </w:rPr>
        <w:t>miejscowość w</w:t>
      </w:r>
      <w:r w:rsidRPr="00611C2C">
        <w:rPr>
          <w:sz w:val="22"/>
          <w:szCs w:val="22"/>
        </w:rPr>
        <w:t> przypadku umowy zawartej korespondencyjnie.</w:t>
      </w:r>
    </w:p>
  </w:footnote>
  <w:footnote w:id="3">
    <w:p w14:paraId="01941324" w14:textId="77777777" w:rsidR="00126748" w:rsidRPr="00126748" w:rsidRDefault="00126748" w:rsidP="00126748">
      <w:pPr>
        <w:pStyle w:val="Tekstprzypisudolnego"/>
      </w:pPr>
      <w:r w:rsidRPr="00126748">
        <w:rPr>
          <w:vertAlign w:val="superscript"/>
        </w:rPr>
        <w:footnoteRef/>
      </w:r>
      <w:r w:rsidRPr="00126748">
        <w:rPr>
          <w:vertAlign w:val="superscript"/>
        </w:rPr>
        <w:t xml:space="preserve"> </w:t>
      </w:r>
      <w:r w:rsidRPr="00126748">
        <w:t xml:space="preserve">W przypadku zastosowania zdania pierwszego, usunąć zdanie drugie (lub odwrotnie) </w:t>
      </w:r>
    </w:p>
  </w:footnote>
  <w:footnote w:id="4">
    <w:p w14:paraId="28AEFD3C" w14:textId="77777777" w:rsidR="00126748" w:rsidRPr="00126748" w:rsidRDefault="00126748" w:rsidP="00126748">
      <w:pPr>
        <w:pStyle w:val="Tekstprzypisudolnego"/>
      </w:pPr>
      <w:r w:rsidRPr="00126748">
        <w:rPr>
          <w:rStyle w:val="Odwoanieprzypisudolnego"/>
          <w:rFonts w:cs="Calibri"/>
        </w:rPr>
        <w:footnoteRef/>
      </w:r>
      <w:r w:rsidRPr="00126748">
        <w:t xml:space="preserve"> Dotyczy tylko osób fizycznych prowadzących działalność gospodarczą.</w:t>
      </w:r>
    </w:p>
  </w:footnote>
  <w:footnote w:id="5">
    <w:p w14:paraId="5C35A044" w14:textId="1440504B" w:rsidR="00126748" w:rsidRPr="00126748" w:rsidRDefault="00126748" w:rsidP="00126748">
      <w:pPr>
        <w:pStyle w:val="Tekstprzypisudolnego"/>
      </w:pPr>
      <w:r w:rsidRPr="00126748">
        <w:rPr>
          <w:rStyle w:val="Odwoanieprzypisudolnego"/>
          <w:rFonts w:cs="Calibri"/>
        </w:rPr>
        <w:footnoteRef/>
      </w:r>
      <w:r w:rsidRPr="00126748">
        <w:t xml:space="preserve"> Skreślić</w:t>
      </w:r>
      <w:r>
        <w:t>,</w:t>
      </w:r>
      <w:r w:rsidRPr="00126748">
        <w:t xml:space="preserve"> jeśli nie dotyczy i pozostawić właściwe</w:t>
      </w:r>
    </w:p>
  </w:footnote>
  <w:footnote w:id="6">
    <w:p w14:paraId="10524243" w14:textId="77777777" w:rsidR="00126748" w:rsidRPr="00126748" w:rsidRDefault="00126748" w:rsidP="00126748">
      <w:pPr>
        <w:pStyle w:val="Tekstprzypisudolnego"/>
      </w:pPr>
      <w:r w:rsidRPr="00126748">
        <w:rPr>
          <w:rStyle w:val="Odwoanieprzypisudolnego"/>
          <w:rFonts w:cs="Calibri"/>
        </w:rPr>
        <w:footnoteRef/>
      </w:r>
      <w:r w:rsidRPr="00126748">
        <w:t xml:space="preserve"> Po wyborze Wykonawcy niepotrzebne skreślić</w:t>
      </w:r>
    </w:p>
  </w:footnote>
  <w:footnote w:id="7">
    <w:p w14:paraId="3EC4AF33" w14:textId="13067F80" w:rsidR="00126748" w:rsidRPr="00126748" w:rsidRDefault="00126748" w:rsidP="00126748">
      <w:pPr>
        <w:pStyle w:val="Tekstprzypisudolnego"/>
      </w:pPr>
      <w:r w:rsidRPr="00126748">
        <w:rPr>
          <w:rStyle w:val="Odwoanieprzypisudolnego"/>
          <w:rFonts w:cs="Calibri"/>
        </w:rPr>
        <w:footnoteRef/>
      </w:r>
      <w:r w:rsidRPr="00126748">
        <w:t xml:space="preserve"> Po wyborze Wykonawcy niepotrzebne skreślić i pozostawić właściwe – uzupełnić datę</w:t>
      </w:r>
      <w:r>
        <w:t>,</w:t>
      </w:r>
      <w:r w:rsidRPr="00126748">
        <w:t xml:space="preserve"> jeśli pozostanie drugi przypadek. Jeśli zostanie wybrany trzeci przypadek wykreślić ust. 5-10</w:t>
      </w:r>
    </w:p>
  </w:footnote>
  <w:footnote w:id="8">
    <w:p w14:paraId="1A820D79" w14:textId="77777777" w:rsidR="00126748" w:rsidRDefault="00126748" w:rsidP="00126748">
      <w:pPr>
        <w:pStyle w:val="Tekstprzypisudolnego"/>
      </w:pPr>
      <w:r w:rsidRPr="00126748">
        <w:rPr>
          <w:rStyle w:val="Odwoanieprzypisudolnego"/>
          <w:rFonts w:cs="Calibri"/>
        </w:rPr>
        <w:footnoteRef/>
      </w:r>
      <w:r w:rsidRPr="00126748">
        <w:t xml:space="preserve"> Wykonawca wystawiający Fakturę VAT przy użyciu Krajowego Sytemu e-Faktur (</w:t>
      </w:r>
      <w:proofErr w:type="spellStart"/>
      <w:r w:rsidRPr="00126748">
        <w:t>KSeF</w:t>
      </w:r>
      <w:proofErr w:type="spellEnd"/>
      <w:r w:rsidRPr="00126748">
        <w:t xml:space="preserve">) zobowiązany jest w sekcji: Podmiot 3, wskazać dane identyfikujące Zamawiającego poprzez określenie jego danych z podaniem numeru NIP </w:t>
      </w:r>
    </w:p>
  </w:footnote>
  <w:footnote w:id="9">
    <w:p w14:paraId="0A4B9B8C" w14:textId="77777777" w:rsidR="00126748" w:rsidRPr="00F77397" w:rsidRDefault="00126748" w:rsidP="00126748">
      <w:pPr>
        <w:pStyle w:val="Tekstprzypisudolnego"/>
      </w:pPr>
      <w:r w:rsidRPr="00F77397">
        <w:rPr>
          <w:rStyle w:val="Odwoanieprzypisudolnego"/>
        </w:rPr>
        <w:footnoteRef/>
      </w:r>
      <w:r w:rsidRPr="00F77397">
        <w:t xml:space="preserve"> </w:t>
      </w:r>
      <w:r w:rsidRPr="00126748">
        <w:t xml:space="preserve">Pozostawić tylko w przypadku, gdy Wykonawca nie będzie wystawiał faktur w </w:t>
      </w:r>
      <w:proofErr w:type="spellStart"/>
      <w:r w:rsidRPr="00126748">
        <w:t>KSeF</w:t>
      </w:r>
      <w:proofErr w:type="spellEnd"/>
      <w:r w:rsidRPr="00126748">
        <w:t>.</w:t>
      </w:r>
    </w:p>
  </w:footnote>
  <w:footnote w:id="10">
    <w:p w14:paraId="62A6AFE8" w14:textId="1344849A" w:rsidR="00C55FE8" w:rsidRDefault="00C55FE8">
      <w:pPr>
        <w:pStyle w:val="Tekstprzypisudolnego"/>
      </w:pPr>
      <w:r>
        <w:rPr>
          <w:rStyle w:val="Odwoanieprzypisudolnego"/>
        </w:rPr>
        <w:footnoteRef/>
      </w:r>
      <w:r>
        <w:t xml:space="preserve"> </w:t>
      </w:r>
      <w:r w:rsidR="00116F51">
        <w:t>Wskazany adres e-mail służy do wymiany bieżącej korespondencji.</w:t>
      </w:r>
    </w:p>
  </w:footnote>
  <w:footnote w:id="11">
    <w:p w14:paraId="384634CC" w14:textId="77777777" w:rsidR="00116893" w:rsidRDefault="00116893" w:rsidP="00116893">
      <w:pPr>
        <w:pStyle w:val="Tekstprzypisudolnego"/>
      </w:pPr>
      <w:r>
        <w:rPr>
          <w:rStyle w:val="Odwoanieprzypisudolnego"/>
        </w:rPr>
        <w:footnoteRef/>
      </w:r>
      <w:r>
        <w:t xml:space="preserve"> Niewłaściwe skreślić.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18DF2" w14:textId="0FD5B2F2" w:rsidR="009E3A4C" w:rsidRPr="00611C2C" w:rsidRDefault="00063ED4" w:rsidP="00063ED4">
    <w:pPr>
      <w:pStyle w:val="Nagwek"/>
      <w:ind w:left="597"/>
      <w:jc w:val="right"/>
      <w:rPr>
        <w:rFonts w:ascii="Calibri" w:hAnsi="Calibri" w:cs="Calibri"/>
        <w:sz w:val="22"/>
        <w:szCs w:val="22"/>
      </w:rPr>
    </w:pPr>
    <w:r w:rsidRPr="00611C2C">
      <w:rPr>
        <w:rFonts w:ascii="Calibri" w:hAnsi="Calibri" w:cs="Calibri"/>
        <w:sz w:val="22"/>
        <w:szCs w:val="22"/>
      </w:rPr>
      <w:t xml:space="preserve">Załącznik nr </w:t>
    </w:r>
    <w:r w:rsidR="00467B76" w:rsidRPr="00611C2C">
      <w:rPr>
        <w:rFonts w:ascii="Calibri" w:hAnsi="Calibri" w:cs="Calibri"/>
        <w:sz w:val="22"/>
        <w:szCs w:val="22"/>
      </w:rPr>
      <w:t>4</w:t>
    </w:r>
    <w:r w:rsidRPr="00611C2C">
      <w:rPr>
        <w:rFonts w:ascii="Calibri" w:hAnsi="Calibri" w:cs="Calibri"/>
        <w:sz w:val="22"/>
        <w:szCs w:val="22"/>
      </w:rPr>
      <w:t xml:space="preserve"> do </w:t>
    </w:r>
    <w:r w:rsidR="00025F7B" w:rsidRPr="00611C2C">
      <w:rPr>
        <w:rFonts w:ascii="Calibri" w:hAnsi="Calibri" w:cs="Calibri"/>
        <w:sz w:val="22"/>
        <w:szCs w:val="22"/>
      </w:rPr>
      <w:t>Z</w:t>
    </w:r>
    <w:r w:rsidRPr="00611C2C">
      <w:rPr>
        <w:rFonts w:ascii="Calibri" w:hAnsi="Calibri" w:cs="Calibri"/>
        <w:sz w:val="22"/>
        <w:szCs w:val="22"/>
      </w:rPr>
      <w:t xml:space="preserve">apytania ofertowego </w:t>
    </w:r>
  </w:p>
  <w:p w14:paraId="5BC3BAAA" w14:textId="1170120F" w:rsidR="00063ED4" w:rsidRPr="00611C2C" w:rsidRDefault="009E3A4C" w:rsidP="00063ED4">
    <w:pPr>
      <w:pStyle w:val="Nagwek"/>
      <w:ind w:left="597"/>
      <w:jc w:val="right"/>
      <w:rPr>
        <w:rFonts w:ascii="Calibri" w:hAnsi="Calibri" w:cs="Calibri"/>
        <w:sz w:val="22"/>
        <w:szCs w:val="22"/>
      </w:rPr>
    </w:pPr>
    <w:r w:rsidRPr="00611C2C">
      <w:rPr>
        <w:rFonts w:ascii="Calibri" w:hAnsi="Calibri" w:cs="Calibri"/>
        <w:sz w:val="22"/>
        <w:szCs w:val="22"/>
      </w:rPr>
      <w:t xml:space="preserve">Postępowanie </w:t>
    </w:r>
    <w:r w:rsidR="00063ED4" w:rsidRPr="00611C2C">
      <w:rPr>
        <w:rFonts w:ascii="Calibri" w:hAnsi="Calibri" w:cs="Calibri"/>
        <w:sz w:val="22"/>
        <w:szCs w:val="22"/>
      </w:rPr>
      <w:t>n</w:t>
    </w:r>
    <w:r w:rsidR="00FC5645" w:rsidRPr="00611C2C">
      <w:rPr>
        <w:rFonts w:ascii="Calibri" w:hAnsi="Calibri" w:cs="Calibri"/>
        <w:sz w:val="22"/>
        <w:szCs w:val="22"/>
      </w:rPr>
      <w:t>r 194</w:t>
    </w:r>
    <w:r w:rsidR="00063ED4" w:rsidRPr="00611C2C">
      <w:rPr>
        <w:rFonts w:ascii="Calibri" w:hAnsi="Calibri" w:cs="Calibri"/>
        <w:sz w:val="22"/>
        <w:szCs w:val="22"/>
      </w:rPr>
      <w:t>/WZP/202</w:t>
    </w:r>
    <w:r w:rsidR="002F2523" w:rsidRPr="00611C2C">
      <w:rPr>
        <w:rFonts w:ascii="Calibri" w:hAnsi="Calibri" w:cs="Calibri"/>
        <w:sz w:val="22"/>
        <w:szCs w:val="22"/>
      </w:rPr>
      <w:t>6</w:t>
    </w:r>
  </w:p>
  <w:p w14:paraId="3DD75EF2" w14:textId="18DDC664" w:rsidR="3ED260B4" w:rsidRDefault="3ED260B4" w:rsidP="3ED260B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multilevel"/>
    <w:tmpl w:val="0000000A"/>
    <w:name w:val="WW8Num13"/>
    <w:lvl w:ilvl="0">
      <w:start w:val="3"/>
      <w:numFmt w:val="decimal"/>
      <w:lvlText w:val="%1."/>
      <w:lvlJc w:val="left"/>
      <w:pPr>
        <w:tabs>
          <w:tab w:val="num" w:pos="360"/>
        </w:tabs>
        <w:ind w:left="360" w:hanging="360"/>
      </w:pPr>
      <w:rPr>
        <w:b w:val="0"/>
      </w:rPr>
    </w:lvl>
    <w:lvl w:ilvl="1">
      <w:start w:val="1"/>
      <w:numFmt w:val="decimal"/>
      <w:lvlText w:val="%2)"/>
      <w:lvlJc w:val="left"/>
      <w:pPr>
        <w:tabs>
          <w:tab w:val="num" w:pos="900"/>
        </w:tabs>
        <w:ind w:left="900" w:hanging="360"/>
      </w:pPr>
      <w:rPr>
        <w:b w:val="0"/>
      </w:rPr>
    </w:lvl>
    <w:lvl w:ilvl="2">
      <w:start w:val="1"/>
      <w:numFmt w:val="decimal"/>
      <w:lvlText w:val="%3."/>
      <w:lvlJc w:val="left"/>
      <w:pPr>
        <w:tabs>
          <w:tab w:val="num" w:pos="2160"/>
        </w:tabs>
        <w:ind w:left="2160" w:hanging="360"/>
      </w:pPr>
      <w:rPr>
        <w:b w:val="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C"/>
    <w:multiLevelType w:val="singleLevel"/>
    <w:tmpl w:val="0000000C"/>
    <w:name w:val="WW8Num15"/>
    <w:lvl w:ilvl="0">
      <w:start w:val="1"/>
      <w:numFmt w:val="decimal"/>
      <w:lvlText w:val="%1."/>
      <w:lvlJc w:val="left"/>
      <w:pPr>
        <w:tabs>
          <w:tab w:val="num" w:pos="720"/>
        </w:tabs>
        <w:ind w:left="720" w:hanging="360"/>
      </w:pPr>
    </w:lvl>
  </w:abstractNum>
  <w:abstractNum w:abstractNumId="2" w15:restartNumberingAfterBreak="0">
    <w:nsid w:val="0000000E"/>
    <w:multiLevelType w:val="singleLevel"/>
    <w:tmpl w:val="0000000E"/>
    <w:name w:val="WW8Num20"/>
    <w:lvl w:ilvl="0">
      <w:start w:val="1"/>
      <w:numFmt w:val="decimal"/>
      <w:lvlText w:val="%1)"/>
      <w:lvlJc w:val="left"/>
      <w:pPr>
        <w:tabs>
          <w:tab w:val="num" w:pos="720"/>
        </w:tabs>
        <w:ind w:left="720" w:hanging="360"/>
      </w:pPr>
    </w:lvl>
  </w:abstractNum>
  <w:abstractNum w:abstractNumId="3" w15:restartNumberingAfterBreak="0">
    <w:nsid w:val="00000012"/>
    <w:multiLevelType w:val="singleLevel"/>
    <w:tmpl w:val="0415000F"/>
    <w:lvl w:ilvl="0">
      <w:start w:val="1"/>
      <w:numFmt w:val="decimal"/>
      <w:lvlText w:val="%1."/>
      <w:lvlJc w:val="left"/>
      <w:pPr>
        <w:ind w:left="720" w:hanging="360"/>
      </w:pPr>
    </w:lvl>
  </w:abstractNum>
  <w:abstractNum w:abstractNumId="4" w15:restartNumberingAfterBreak="0">
    <w:nsid w:val="02F23D7A"/>
    <w:multiLevelType w:val="hybridMultilevel"/>
    <w:tmpl w:val="4888E882"/>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5" w15:restartNumberingAfterBreak="0">
    <w:nsid w:val="075860CA"/>
    <w:multiLevelType w:val="hybridMultilevel"/>
    <w:tmpl w:val="14EC1CD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1260D19"/>
    <w:multiLevelType w:val="hybridMultilevel"/>
    <w:tmpl w:val="648A80C4"/>
    <w:lvl w:ilvl="0" w:tplc="0415000F">
      <w:start w:val="1"/>
      <w:numFmt w:val="decimal"/>
      <w:lvlText w:val="%1."/>
      <w:lvlJc w:val="left"/>
      <w:pPr>
        <w:tabs>
          <w:tab w:val="num" w:pos="360"/>
        </w:tabs>
        <w:ind w:left="360" w:hanging="360"/>
      </w:pPr>
      <w:rPr>
        <w:rFonts w:hint="default"/>
        <w:b w:val="0"/>
        <w:color w:val="auto"/>
      </w:rPr>
    </w:lvl>
    <w:lvl w:ilvl="1" w:tplc="04150011">
      <w:start w:val="1"/>
      <w:numFmt w:val="decimal"/>
      <w:lvlText w:val="%2)"/>
      <w:lvlJc w:val="left"/>
      <w:pPr>
        <w:ind w:left="720" w:hanging="360"/>
      </w:pPr>
    </w:lvl>
    <w:lvl w:ilvl="2" w:tplc="0415001B" w:tentative="1">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7" w15:restartNumberingAfterBreak="0">
    <w:nsid w:val="12C423D2"/>
    <w:multiLevelType w:val="hybridMultilevel"/>
    <w:tmpl w:val="B3CC0E06"/>
    <w:lvl w:ilvl="0" w:tplc="7B48DCC4">
      <w:start w:val="1"/>
      <w:numFmt w:val="lowerLetter"/>
      <w:lvlText w:val="%1)"/>
      <w:lvlJc w:val="left"/>
      <w:pPr>
        <w:ind w:left="1485" w:hanging="360"/>
      </w:pPr>
      <w:rPr>
        <w:b w:val="0"/>
        <w:bCs w:val="0"/>
      </w:rPr>
    </w:lvl>
    <w:lvl w:ilvl="1" w:tplc="04150019" w:tentative="1">
      <w:start w:val="1"/>
      <w:numFmt w:val="lowerLetter"/>
      <w:lvlText w:val="%2."/>
      <w:lvlJc w:val="left"/>
      <w:pPr>
        <w:ind w:left="2205" w:hanging="360"/>
      </w:pPr>
    </w:lvl>
    <w:lvl w:ilvl="2" w:tplc="0415001B" w:tentative="1">
      <w:start w:val="1"/>
      <w:numFmt w:val="lowerRoman"/>
      <w:lvlText w:val="%3."/>
      <w:lvlJc w:val="right"/>
      <w:pPr>
        <w:ind w:left="2925" w:hanging="180"/>
      </w:pPr>
    </w:lvl>
    <w:lvl w:ilvl="3" w:tplc="0415000F" w:tentative="1">
      <w:start w:val="1"/>
      <w:numFmt w:val="decimal"/>
      <w:lvlText w:val="%4."/>
      <w:lvlJc w:val="left"/>
      <w:pPr>
        <w:ind w:left="3645" w:hanging="360"/>
      </w:pPr>
    </w:lvl>
    <w:lvl w:ilvl="4" w:tplc="04150019" w:tentative="1">
      <w:start w:val="1"/>
      <w:numFmt w:val="lowerLetter"/>
      <w:lvlText w:val="%5."/>
      <w:lvlJc w:val="left"/>
      <w:pPr>
        <w:ind w:left="4365" w:hanging="360"/>
      </w:pPr>
    </w:lvl>
    <w:lvl w:ilvl="5" w:tplc="0415001B" w:tentative="1">
      <w:start w:val="1"/>
      <w:numFmt w:val="lowerRoman"/>
      <w:lvlText w:val="%6."/>
      <w:lvlJc w:val="right"/>
      <w:pPr>
        <w:ind w:left="5085" w:hanging="180"/>
      </w:pPr>
    </w:lvl>
    <w:lvl w:ilvl="6" w:tplc="0415000F" w:tentative="1">
      <w:start w:val="1"/>
      <w:numFmt w:val="decimal"/>
      <w:lvlText w:val="%7."/>
      <w:lvlJc w:val="left"/>
      <w:pPr>
        <w:ind w:left="5805" w:hanging="360"/>
      </w:pPr>
    </w:lvl>
    <w:lvl w:ilvl="7" w:tplc="04150019" w:tentative="1">
      <w:start w:val="1"/>
      <w:numFmt w:val="lowerLetter"/>
      <w:lvlText w:val="%8."/>
      <w:lvlJc w:val="left"/>
      <w:pPr>
        <w:ind w:left="6525" w:hanging="360"/>
      </w:pPr>
    </w:lvl>
    <w:lvl w:ilvl="8" w:tplc="0415001B" w:tentative="1">
      <w:start w:val="1"/>
      <w:numFmt w:val="lowerRoman"/>
      <w:lvlText w:val="%9."/>
      <w:lvlJc w:val="right"/>
      <w:pPr>
        <w:ind w:left="7245" w:hanging="180"/>
      </w:pPr>
    </w:lvl>
  </w:abstractNum>
  <w:abstractNum w:abstractNumId="8" w15:restartNumberingAfterBreak="0">
    <w:nsid w:val="1411158B"/>
    <w:multiLevelType w:val="hybridMultilevel"/>
    <w:tmpl w:val="F34A0C6E"/>
    <w:lvl w:ilvl="0" w:tplc="468A85DA">
      <w:start w:val="1"/>
      <w:numFmt w:val="decimal"/>
      <w:lvlText w:val="%1."/>
      <w:lvlJc w:val="left"/>
      <w:pPr>
        <w:ind w:left="720" w:hanging="360"/>
      </w:pPr>
      <w:rPr>
        <w:rFonts w:hint="default"/>
        <w:b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4E24A07"/>
    <w:multiLevelType w:val="hybridMultilevel"/>
    <w:tmpl w:val="E6224320"/>
    <w:lvl w:ilvl="0" w:tplc="345ACF14">
      <w:start w:val="1"/>
      <w:numFmt w:val="decimal"/>
      <w:lvlText w:val="%1)"/>
      <w:lvlJc w:val="left"/>
      <w:pPr>
        <w:ind w:left="860" w:hanging="435"/>
      </w:pPr>
    </w:lvl>
    <w:lvl w:ilvl="1" w:tplc="04150019">
      <w:start w:val="1"/>
      <w:numFmt w:val="lowerLetter"/>
      <w:lvlText w:val="%2."/>
      <w:lvlJc w:val="left"/>
      <w:pPr>
        <w:ind w:left="1505" w:hanging="360"/>
      </w:pPr>
    </w:lvl>
    <w:lvl w:ilvl="2" w:tplc="0415001B">
      <w:start w:val="1"/>
      <w:numFmt w:val="lowerRoman"/>
      <w:lvlText w:val="%3."/>
      <w:lvlJc w:val="right"/>
      <w:pPr>
        <w:ind w:left="2225" w:hanging="180"/>
      </w:pPr>
    </w:lvl>
    <w:lvl w:ilvl="3" w:tplc="0415000F">
      <w:start w:val="1"/>
      <w:numFmt w:val="decimal"/>
      <w:lvlText w:val="%4."/>
      <w:lvlJc w:val="left"/>
      <w:pPr>
        <w:ind w:left="2945" w:hanging="360"/>
      </w:pPr>
    </w:lvl>
    <w:lvl w:ilvl="4" w:tplc="04150019">
      <w:start w:val="1"/>
      <w:numFmt w:val="lowerLetter"/>
      <w:lvlText w:val="%5."/>
      <w:lvlJc w:val="left"/>
      <w:pPr>
        <w:ind w:left="3665" w:hanging="360"/>
      </w:pPr>
    </w:lvl>
    <w:lvl w:ilvl="5" w:tplc="0415001B">
      <w:start w:val="1"/>
      <w:numFmt w:val="lowerRoman"/>
      <w:lvlText w:val="%6."/>
      <w:lvlJc w:val="right"/>
      <w:pPr>
        <w:ind w:left="4385" w:hanging="180"/>
      </w:pPr>
    </w:lvl>
    <w:lvl w:ilvl="6" w:tplc="0415000F">
      <w:start w:val="1"/>
      <w:numFmt w:val="decimal"/>
      <w:lvlText w:val="%7."/>
      <w:lvlJc w:val="left"/>
      <w:pPr>
        <w:ind w:left="5105" w:hanging="360"/>
      </w:pPr>
    </w:lvl>
    <w:lvl w:ilvl="7" w:tplc="04150019">
      <w:start w:val="1"/>
      <w:numFmt w:val="lowerLetter"/>
      <w:lvlText w:val="%8."/>
      <w:lvlJc w:val="left"/>
      <w:pPr>
        <w:ind w:left="5825" w:hanging="360"/>
      </w:pPr>
    </w:lvl>
    <w:lvl w:ilvl="8" w:tplc="0415001B">
      <w:start w:val="1"/>
      <w:numFmt w:val="lowerRoman"/>
      <w:lvlText w:val="%9."/>
      <w:lvlJc w:val="right"/>
      <w:pPr>
        <w:ind w:left="6545" w:hanging="180"/>
      </w:pPr>
    </w:lvl>
  </w:abstractNum>
  <w:abstractNum w:abstractNumId="10" w15:restartNumberingAfterBreak="0">
    <w:nsid w:val="162406D0"/>
    <w:multiLevelType w:val="multilevel"/>
    <w:tmpl w:val="C27ED2C8"/>
    <w:styleLink w:val="WWNum30"/>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1.%2.%3."/>
      <w:lvlJc w:val="right"/>
      <w:pPr>
        <w:ind w:left="2508" w:hanging="180"/>
      </w:pPr>
    </w:lvl>
    <w:lvl w:ilvl="3">
      <w:start w:val="1"/>
      <w:numFmt w:val="decimal"/>
      <w:lvlText w:val="%1.%2.%3.%4."/>
      <w:lvlJc w:val="left"/>
      <w:pPr>
        <w:ind w:left="3228" w:hanging="360"/>
      </w:pPr>
    </w:lvl>
    <w:lvl w:ilvl="4">
      <w:start w:val="1"/>
      <w:numFmt w:val="lowerLetter"/>
      <w:lvlText w:val="%1.%2.%3.%4.%5."/>
      <w:lvlJc w:val="left"/>
      <w:pPr>
        <w:ind w:left="3948" w:hanging="360"/>
      </w:pPr>
    </w:lvl>
    <w:lvl w:ilvl="5">
      <w:start w:val="1"/>
      <w:numFmt w:val="lowerRoman"/>
      <w:lvlText w:val="%1.%2.%3.%4.%5.%6."/>
      <w:lvlJc w:val="right"/>
      <w:pPr>
        <w:ind w:left="4668" w:hanging="180"/>
      </w:pPr>
    </w:lvl>
    <w:lvl w:ilvl="6">
      <w:start w:val="1"/>
      <w:numFmt w:val="decimal"/>
      <w:lvlText w:val="%1.%2.%3.%4.%5.%6.%7."/>
      <w:lvlJc w:val="left"/>
      <w:pPr>
        <w:ind w:left="5388" w:hanging="360"/>
      </w:pPr>
    </w:lvl>
    <w:lvl w:ilvl="7">
      <w:start w:val="1"/>
      <w:numFmt w:val="lowerLetter"/>
      <w:lvlText w:val="%1.%2.%3.%4.%5.%6.%7.%8."/>
      <w:lvlJc w:val="left"/>
      <w:pPr>
        <w:ind w:left="6108" w:hanging="360"/>
      </w:pPr>
    </w:lvl>
    <w:lvl w:ilvl="8">
      <w:start w:val="1"/>
      <w:numFmt w:val="lowerRoman"/>
      <w:lvlText w:val="%1.%2.%3.%4.%5.%6.%7.%8.%9."/>
      <w:lvlJc w:val="right"/>
      <w:pPr>
        <w:ind w:left="6828" w:hanging="180"/>
      </w:pPr>
    </w:lvl>
  </w:abstractNum>
  <w:abstractNum w:abstractNumId="11" w15:restartNumberingAfterBreak="0">
    <w:nsid w:val="166848E9"/>
    <w:multiLevelType w:val="hybridMultilevel"/>
    <w:tmpl w:val="8F309076"/>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2" w15:restartNumberingAfterBreak="0">
    <w:nsid w:val="1679463D"/>
    <w:multiLevelType w:val="hybridMultilevel"/>
    <w:tmpl w:val="C45A321E"/>
    <w:lvl w:ilvl="0" w:tplc="0415000F">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75D7B8B"/>
    <w:multiLevelType w:val="hybridMultilevel"/>
    <w:tmpl w:val="91EA652A"/>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4" w15:restartNumberingAfterBreak="0">
    <w:nsid w:val="22F676DD"/>
    <w:multiLevelType w:val="hybridMultilevel"/>
    <w:tmpl w:val="8B7A565C"/>
    <w:name w:val="WW8Num12"/>
    <w:lvl w:ilvl="0" w:tplc="9862712E">
      <w:start w:val="1"/>
      <w:numFmt w:val="decimal"/>
      <w:lvlText w:val="%1."/>
      <w:lvlJc w:val="left"/>
      <w:pPr>
        <w:tabs>
          <w:tab w:val="num" w:pos="720"/>
        </w:tabs>
        <w:ind w:left="0" w:firstLine="0"/>
      </w:pPr>
      <w:rPr>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23843E8F"/>
    <w:multiLevelType w:val="hybridMultilevel"/>
    <w:tmpl w:val="552A894E"/>
    <w:lvl w:ilvl="0" w:tplc="04150017">
      <w:start w:val="1"/>
      <w:numFmt w:val="lowerLetter"/>
      <w:lvlText w:val="%1)"/>
      <w:lvlJc w:val="left"/>
      <w:pPr>
        <w:ind w:left="2190" w:hanging="360"/>
      </w:pPr>
    </w:lvl>
    <w:lvl w:ilvl="1" w:tplc="04150019" w:tentative="1">
      <w:start w:val="1"/>
      <w:numFmt w:val="lowerLetter"/>
      <w:lvlText w:val="%2."/>
      <w:lvlJc w:val="left"/>
      <w:pPr>
        <w:ind w:left="2910" w:hanging="360"/>
      </w:pPr>
    </w:lvl>
    <w:lvl w:ilvl="2" w:tplc="0415001B" w:tentative="1">
      <w:start w:val="1"/>
      <w:numFmt w:val="lowerRoman"/>
      <w:lvlText w:val="%3."/>
      <w:lvlJc w:val="right"/>
      <w:pPr>
        <w:ind w:left="3630" w:hanging="180"/>
      </w:pPr>
    </w:lvl>
    <w:lvl w:ilvl="3" w:tplc="0415000F" w:tentative="1">
      <w:start w:val="1"/>
      <w:numFmt w:val="decimal"/>
      <w:lvlText w:val="%4."/>
      <w:lvlJc w:val="left"/>
      <w:pPr>
        <w:ind w:left="4350" w:hanging="360"/>
      </w:pPr>
    </w:lvl>
    <w:lvl w:ilvl="4" w:tplc="04150019" w:tentative="1">
      <w:start w:val="1"/>
      <w:numFmt w:val="lowerLetter"/>
      <w:lvlText w:val="%5."/>
      <w:lvlJc w:val="left"/>
      <w:pPr>
        <w:ind w:left="5070" w:hanging="360"/>
      </w:pPr>
    </w:lvl>
    <w:lvl w:ilvl="5" w:tplc="0415001B" w:tentative="1">
      <w:start w:val="1"/>
      <w:numFmt w:val="lowerRoman"/>
      <w:lvlText w:val="%6."/>
      <w:lvlJc w:val="right"/>
      <w:pPr>
        <w:ind w:left="5790" w:hanging="180"/>
      </w:pPr>
    </w:lvl>
    <w:lvl w:ilvl="6" w:tplc="0415000F" w:tentative="1">
      <w:start w:val="1"/>
      <w:numFmt w:val="decimal"/>
      <w:lvlText w:val="%7."/>
      <w:lvlJc w:val="left"/>
      <w:pPr>
        <w:ind w:left="6510" w:hanging="360"/>
      </w:pPr>
    </w:lvl>
    <w:lvl w:ilvl="7" w:tplc="04150019" w:tentative="1">
      <w:start w:val="1"/>
      <w:numFmt w:val="lowerLetter"/>
      <w:lvlText w:val="%8."/>
      <w:lvlJc w:val="left"/>
      <w:pPr>
        <w:ind w:left="7230" w:hanging="360"/>
      </w:pPr>
    </w:lvl>
    <w:lvl w:ilvl="8" w:tplc="0415001B" w:tentative="1">
      <w:start w:val="1"/>
      <w:numFmt w:val="lowerRoman"/>
      <w:lvlText w:val="%9."/>
      <w:lvlJc w:val="right"/>
      <w:pPr>
        <w:ind w:left="7950" w:hanging="180"/>
      </w:pPr>
    </w:lvl>
  </w:abstractNum>
  <w:abstractNum w:abstractNumId="16" w15:restartNumberingAfterBreak="0">
    <w:nsid w:val="24436059"/>
    <w:multiLevelType w:val="multilevel"/>
    <w:tmpl w:val="AEF8D632"/>
    <w:lvl w:ilvl="0">
      <w:start w:val="1"/>
      <w:numFmt w:val="decimal"/>
      <w:lvlText w:val="%1."/>
      <w:lvlJc w:val="left"/>
      <w:pPr>
        <w:ind w:left="360" w:hanging="360"/>
      </w:p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2A6F0E68"/>
    <w:multiLevelType w:val="hybridMultilevel"/>
    <w:tmpl w:val="7A10419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D1336F7"/>
    <w:multiLevelType w:val="hybridMultilevel"/>
    <w:tmpl w:val="7BAA9CAC"/>
    <w:lvl w:ilvl="0" w:tplc="04150011">
      <w:start w:val="1"/>
      <w:numFmt w:val="decimal"/>
      <w:lvlText w:val="%1)"/>
      <w:lvlJc w:val="left"/>
      <w:pPr>
        <w:ind w:left="1146" w:hanging="360"/>
      </w:pPr>
      <w:rPr>
        <w:b w:val="0"/>
        <w:bCs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9" w15:restartNumberingAfterBreak="0">
    <w:nsid w:val="40833407"/>
    <w:multiLevelType w:val="hybridMultilevel"/>
    <w:tmpl w:val="C2CCA2B2"/>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0" w15:restartNumberingAfterBreak="0">
    <w:nsid w:val="41CA2ECD"/>
    <w:multiLevelType w:val="hybridMultilevel"/>
    <w:tmpl w:val="4FA0479E"/>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1" w15:restartNumberingAfterBreak="0">
    <w:nsid w:val="41D83034"/>
    <w:multiLevelType w:val="hybridMultilevel"/>
    <w:tmpl w:val="EDFED8B0"/>
    <w:lvl w:ilvl="0" w:tplc="04150011">
      <w:start w:val="1"/>
      <w:numFmt w:val="decimal"/>
      <w:lvlText w:val="%1)"/>
      <w:lvlJc w:val="left"/>
      <w:pPr>
        <w:ind w:left="1060" w:hanging="360"/>
      </w:pPr>
    </w:lvl>
    <w:lvl w:ilvl="1" w:tplc="04150019">
      <w:start w:val="1"/>
      <w:numFmt w:val="lowerLetter"/>
      <w:lvlText w:val="%2."/>
      <w:lvlJc w:val="left"/>
      <w:pPr>
        <w:ind w:left="1780" w:hanging="360"/>
      </w:pPr>
    </w:lvl>
    <w:lvl w:ilvl="2" w:tplc="0415001B">
      <w:start w:val="1"/>
      <w:numFmt w:val="lowerRoman"/>
      <w:lvlText w:val="%3."/>
      <w:lvlJc w:val="right"/>
      <w:pPr>
        <w:ind w:left="2500" w:hanging="180"/>
      </w:pPr>
    </w:lvl>
    <w:lvl w:ilvl="3" w:tplc="0415000F">
      <w:start w:val="1"/>
      <w:numFmt w:val="decimal"/>
      <w:lvlText w:val="%4."/>
      <w:lvlJc w:val="left"/>
      <w:pPr>
        <w:ind w:left="3220" w:hanging="360"/>
      </w:pPr>
    </w:lvl>
    <w:lvl w:ilvl="4" w:tplc="04150019">
      <w:start w:val="1"/>
      <w:numFmt w:val="lowerLetter"/>
      <w:lvlText w:val="%5."/>
      <w:lvlJc w:val="left"/>
      <w:pPr>
        <w:ind w:left="3940" w:hanging="360"/>
      </w:pPr>
    </w:lvl>
    <w:lvl w:ilvl="5" w:tplc="0415001B">
      <w:start w:val="1"/>
      <w:numFmt w:val="lowerRoman"/>
      <w:lvlText w:val="%6."/>
      <w:lvlJc w:val="right"/>
      <w:pPr>
        <w:ind w:left="4660" w:hanging="180"/>
      </w:pPr>
    </w:lvl>
    <w:lvl w:ilvl="6" w:tplc="0415000F">
      <w:start w:val="1"/>
      <w:numFmt w:val="decimal"/>
      <w:lvlText w:val="%7."/>
      <w:lvlJc w:val="left"/>
      <w:pPr>
        <w:ind w:left="5380" w:hanging="360"/>
      </w:pPr>
    </w:lvl>
    <w:lvl w:ilvl="7" w:tplc="04150019">
      <w:start w:val="1"/>
      <w:numFmt w:val="lowerLetter"/>
      <w:lvlText w:val="%8."/>
      <w:lvlJc w:val="left"/>
      <w:pPr>
        <w:ind w:left="6100" w:hanging="360"/>
      </w:pPr>
    </w:lvl>
    <w:lvl w:ilvl="8" w:tplc="0415001B">
      <w:start w:val="1"/>
      <w:numFmt w:val="lowerRoman"/>
      <w:lvlText w:val="%9."/>
      <w:lvlJc w:val="right"/>
      <w:pPr>
        <w:ind w:left="6820" w:hanging="180"/>
      </w:pPr>
    </w:lvl>
  </w:abstractNum>
  <w:abstractNum w:abstractNumId="22" w15:restartNumberingAfterBreak="0">
    <w:nsid w:val="4DCE0C1A"/>
    <w:multiLevelType w:val="hybridMultilevel"/>
    <w:tmpl w:val="9FB2F528"/>
    <w:name w:val="WW8Num262"/>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4AA4AEF"/>
    <w:multiLevelType w:val="multilevel"/>
    <w:tmpl w:val="2D266DF0"/>
    <w:lvl w:ilvl="0">
      <w:start w:val="2"/>
      <w:numFmt w:val="decimal"/>
      <w:lvlText w:val="%1."/>
      <w:lvlJc w:val="left"/>
      <w:pPr>
        <w:tabs>
          <w:tab w:val="num" w:pos="360"/>
        </w:tabs>
        <w:ind w:left="340" w:hanging="340"/>
      </w:pPr>
      <w:rPr>
        <w:rFonts w:ascii="Open Sans" w:hAnsi="Open Sans" w:cs="Open Sans" w:hint="default"/>
        <w:b w:val="0"/>
        <w:bCs/>
        <w:color w:val="auto"/>
        <w:sz w:val="20"/>
        <w:szCs w:val="20"/>
      </w:rPr>
    </w:lvl>
    <w:lvl w:ilvl="1">
      <w:start w:val="1"/>
      <w:numFmt w:val="lowerLetter"/>
      <w:lvlText w:val="%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24" w15:restartNumberingAfterBreak="0">
    <w:nsid w:val="58575C28"/>
    <w:multiLevelType w:val="hybridMultilevel"/>
    <w:tmpl w:val="6B006EBC"/>
    <w:lvl w:ilvl="0" w:tplc="7C0C7562">
      <w:start w:val="1"/>
      <w:numFmt w:val="decimal"/>
      <w:lvlText w:val="%1."/>
      <w:lvlJc w:val="left"/>
      <w:pPr>
        <w:tabs>
          <w:tab w:val="num" w:pos="397"/>
        </w:tabs>
        <w:ind w:left="397" w:hanging="397"/>
      </w:pPr>
      <w:rPr>
        <w:rFonts w:hint="default"/>
        <w:strike w:val="0"/>
      </w:rPr>
    </w:lvl>
    <w:lvl w:ilvl="1" w:tplc="ADAC4090"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FEA62C1"/>
    <w:multiLevelType w:val="hybridMultilevel"/>
    <w:tmpl w:val="8706812E"/>
    <w:lvl w:ilvl="0" w:tplc="58287302">
      <w:start w:val="1"/>
      <w:numFmt w:val="lowerLetter"/>
      <w:lvlText w:val="%1)"/>
      <w:lvlJc w:val="left"/>
      <w:pPr>
        <w:ind w:left="1440" w:hanging="360"/>
      </w:pPr>
      <w:rPr>
        <w:b w:val="0"/>
        <w:bCs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6" w15:restartNumberingAfterBreak="0">
    <w:nsid w:val="61B5217F"/>
    <w:multiLevelType w:val="hybridMultilevel"/>
    <w:tmpl w:val="78166B88"/>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27" w15:restartNumberingAfterBreak="0">
    <w:nsid w:val="66190C41"/>
    <w:multiLevelType w:val="hybridMultilevel"/>
    <w:tmpl w:val="B99C1AA6"/>
    <w:lvl w:ilvl="0" w:tplc="8FA63CCA">
      <w:start w:val="3"/>
      <w:numFmt w:val="decimal"/>
      <w:lvlText w:val="%1."/>
      <w:lvlJc w:val="left"/>
      <w:pPr>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B77041D"/>
    <w:multiLevelType w:val="hybridMultilevel"/>
    <w:tmpl w:val="9F28415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CDD30C8"/>
    <w:multiLevelType w:val="hybridMultilevel"/>
    <w:tmpl w:val="37144AC4"/>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0" w15:restartNumberingAfterBreak="0">
    <w:nsid w:val="6D372E4F"/>
    <w:multiLevelType w:val="hybridMultilevel"/>
    <w:tmpl w:val="84C63C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D8E2615"/>
    <w:multiLevelType w:val="hybridMultilevel"/>
    <w:tmpl w:val="FAE264FA"/>
    <w:lvl w:ilvl="0" w:tplc="04150011">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2" w15:restartNumberingAfterBreak="0">
    <w:nsid w:val="6E557ADE"/>
    <w:multiLevelType w:val="hybridMultilevel"/>
    <w:tmpl w:val="0D0AB2BE"/>
    <w:lvl w:ilvl="0" w:tplc="41C20BE0">
      <w:start w:val="1"/>
      <w:numFmt w:val="decimal"/>
      <w:lvlText w:val="%1."/>
      <w:lvlJc w:val="left"/>
      <w:pPr>
        <w:tabs>
          <w:tab w:val="num" w:pos="2487"/>
        </w:tabs>
        <w:ind w:left="2487" w:hanging="360"/>
      </w:pPr>
      <w:rPr>
        <w:rFonts w:cs="Times New Roman"/>
        <w:b w:val="0"/>
      </w:rPr>
    </w:lvl>
    <w:lvl w:ilvl="1" w:tplc="04150011">
      <w:start w:val="1"/>
      <w:numFmt w:val="decimal"/>
      <w:lvlText w:val="%2)"/>
      <w:lvlJc w:val="left"/>
      <w:pPr>
        <w:ind w:left="1440" w:hanging="360"/>
      </w:p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3" w15:restartNumberingAfterBreak="0">
    <w:nsid w:val="72E74A3E"/>
    <w:multiLevelType w:val="hybridMultilevel"/>
    <w:tmpl w:val="7FF8CD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73F03B2"/>
    <w:multiLevelType w:val="hybridMultilevel"/>
    <w:tmpl w:val="0A9C45A2"/>
    <w:lvl w:ilvl="0" w:tplc="284647CE">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7860FB8"/>
    <w:multiLevelType w:val="hybridMultilevel"/>
    <w:tmpl w:val="6350532E"/>
    <w:name w:val="WW8Num26222"/>
    <w:lvl w:ilvl="0" w:tplc="04150011">
      <w:start w:val="1"/>
      <w:numFmt w:val="decimal"/>
      <w:lvlText w:val="%1)"/>
      <w:lvlJc w:val="left"/>
      <w:pPr>
        <w:ind w:left="1004" w:hanging="360"/>
      </w:pPr>
      <w:rPr>
        <w:rFonts w:ascii="Arial" w:hAnsi="Arial" w:cs="Arial" w:hint="default"/>
        <w:sz w:val="22"/>
      </w:rPr>
    </w:lvl>
    <w:lvl w:ilvl="1" w:tplc="04150019">
      <w:start w:val="1"/>
      <w:numFmt w:val="decimal"/>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6" w15:restartNumberingAfterBreak="0">
    <w:nsid w:val="79852D75"/>
    <w:multiLevelType w:val="hybridMultilevel"/>
    <w:tmpl w:val="40EAB30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1888448146">
    <w:abstractNumId w:val="6"/>
  </w:num>
  <w:num w:numId="2" w16cid:durableId="736821766">
    <w:abstractNumId w:val="24"/>
  </w:num>
  <w:num w:numId="3" w16cid:durableId="710808902">
    <w:abstractNumId w:val="3"/>
  </w:num>
  <w:num w:numId="4" w16cid:durableId="1338651727">
    <w:abstractNumId w:val="10"/>
  </w:num>
  <w:num w:numId="5" w16cid:durableId="1009521075">
    <w:abstractNumId w:val="16"/>
  </w:num>
  <w:num w:numId="6" w16cid:durableId="177743330">
    <w:abstractNumId w:val="34"/>
  </w:num>
  <w:num w:numId="7" w16cid:durableId="713165106">
    <w:abstractNumId w:val="28"/>
  </w:num>
  <w:num w:numId="8" w16cid:durableId="827212254">
    <w:abstractNumId w:val="8"/>
  </w:num>
  <w:num w:numId="9" w16cid:durableId="730612817">
    <w:abstractNumId w:val="12"/>
  </w:num>
  <w:num w:numId="10" w16cid:durableId="1339037281">
    <w:abstractNumId w:val="18"/>
  </w:num>
  <w:num w:numId="11" w16cid:durableId="251478494">
    <w:abstractNumId w:val="17"/>
  </w:num>
  <w:num w:numId="12" w16cid:durableId="1924410636">
    <w:abstractNumId w:val="31"/>
  </w:num>
  <w:num w:numId="13" w16cid:durableId="1407071171">
    <w:abstractNumId w:val="5"/>
  </w:num>
  <w:num w:numId="14" w16cid:durableId="2956445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80739013">
    <w:abstractNumId w:val="36"/>
  </w:num>
  <w:num w:numId="16" w16cid:durableId="355817983">
    <w:abstractNumId w:val="23"/>
  </w:num>
  <w:num w:numId="17" w16cid:durableId="1322585218">
    <w:abstractNumId w:val="32"/>
    <w:lvlOverride w:ilvl="0">
      <w:startOverride w:val="1"/>
    </w:lvlOverride>
    <w:lvlOverride w:ilvl="1">
      <w:startOverride w:val="1"/>
    </w:lvlOverride>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18" w16cid:durableId="2044018386">
    <w:abstractNumId w:val="21"/>
  </w:num>
  <w:num w:numId="19" w16cid:durableId="1553231395">
    <w:abstractNumId w:val="29"/>
  </w:num>
  <w:num w:numId="20" w16cid:durableId="1384410061">
    <w:abstractNumId w:val="27"/>
  </w:num>
  <w:num w:numId="21" w16cid:durableId="66466587">
    <w:abstractNumId w:val="26"/>
  </w:num>
  <w:num w:numId="22" w16cid:durableId="632978226">
    <w:abstractNumId w:val="33"/>
  </w:num>
  <w:num w:numId="23" w16cid:durableId="1361472746">
    <w:abstractNumId w:val="15"/>
  </w:num>
  <w:num w:numId="24" w16cid:durableId="898707449">
    <w:abstractNumId w:val="11"/>
  </w:num>
  <w:num w:numId="25" w16cid:durableId="770080196">
    <w:abstractNumId w:val="7"/>
  </w:num>
  <w:num w:numId="26" w16cid:durableId="1718432066">
    <w:abstractNumId w:val="25"/>
  </w:num>
  <w:num w:numId="27" w16cid:durableId="589582162">
    <w:abstractNumId w:val="19"/>
  </w:num>
  <w:num w:numId="28" w16cid:durableId="1326979217">
    <w:abstractNumId w:val="13"/>
  </w:num>
  <w:num w:numId="29" w16cid:durableId="1177621878">
    <w:abstractNumId w:val="4"/>
  </w:num>
  <w:num w:numId="30" w16cid:durableId="12071263">
    <w:abstractNumId w:val="20"/>
  </w:num>
  <w:num w:numId="31" w16cid:durableId="1059209159">
    <w:abstractNumId w:val="3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ACA"/>
    <w:rsid w:val="000020D3"/>
    <w:rsid w:val="00002426"/>
    <w:rsid w:val="00002D0F"/>
    <w:rsid w:val="000045D5"/>
    <w:rsid w:val="000066E7"/>
    <w:rsid w:val="00006A24"/>
    <w:rsid w:val="0000723C"/>
    <w:rsid w:val="000112C2"/>
    <w:rsid w:val="00011732"/>
    <w:rsid w:val="00011F60"/>
    <w:rsid w:val="00011F84"/>
    <w:rsid w:val="00012D85"/>
    <w:rsid w:val="00013196"/>
    <w:rsid w:val="00014D12"/>
    <w:rsid w:val="0001516D"/>
    <w:rsid w:val="00015469"/>
    <w:rsid w:val="00016097"/>
    <w:rsid w:val="00016CB7"/>
    <w:rsid w:val="00017FEE"/>
    <w:rsid w:val="00020F1A"/>
    <w:rsid w:val="000232F5"/>
    <w:rsid w:val="00025285"/>
    <w:rsid w:val="000252AC"/>
    <w:rsid w:val="00025F7B"/>
    <w:rsid w:val="00026654"/>
    <w:rsid w:val="00026984"/>
    <w:rsid w:val="000276F1"/>
    <w:rsid w:val="00027C81"/>
    <w:rsid w:val="00027C91"/>
    <w:rsid w:val="000302EE"/>
    <w:rsid w:val="00030F0E"/>
    <w:rsid w:val="000315FC"/>
    <w:rsid w:val="00032DC1"/>
    <w:rsid w:val="00033037"/>
    <w:rsid w:val="00035DFF"/>
    <w:rsid w:val="000372D6"/>
    <w:rsid w:val="0003756A"/>
    <w:rsid w:val="00037F8C"/>
    <w:rsid w:val="00041985"/>
    <w:rsid w:val="00041EBC"/>
    <w:rsid w:val="0004295A"/>
    <w:rsid w:val="000442D9"/>
    <w:rsid w:val="00044553"/>
    <w:rsid w:val="00044C3C"/>
    <w:rsid w:val="00045288"/>
    <w:rsid w:val="00046886"/>
    <w:rsid w:val="00047B6B"/>
    <w:rsid w:val="000519B2"/>
    <w:rsid w:val="00052937"/>
    <w:rsid w:val="00052B66"/>
    <w:rsid w:val="00054CEC"/>
    <w:rsid w:val="000551F2"/>
    <w:rsid w:val="0005523A"/>
    <w:rsid w:val="000578E2"/>
    <w:rsid w:val="00057EC3"/>
    <w:rsid w:val="000617F5"/>
    <w:rsid w:val="0006225E"/>
    <w:rsid w:val="000623D9"/>
    <w:rsid w:val="00062546"/>
    <w:rsid w:val="00063BFD"/>
    <w:rsid w:val="00063ED4"/>
    <w:rsid w:val="00064008"/>
    <w:rsid w:val="00064119"/>
    <w:rsid w:val="00065432"/>
    <w:rsid w:val="00066DD1"/>
    <w:rsid w:val="000671DF"/>
    <w:rsid w:val="00070943"/>
    <w:rsid w:val="0007192B"/>
    <w:rsid w:val="0007281B"/>
    <w:rsid w:val="00073049"/>
    <w:rsid w:val="00073934"/>
    <w:rsid w:val="00074081"/>
    <w:rsid w:val="000742BE"/>
    <w:rsid w:val="00075814"/>
    <w:rsid w:val="00076120"/>
    <w:rsid w:val="000768D1"/>
    <w:rsid w:val="00077825"/>
    <w:rsid w:val="00081636"/>
    <w:rsid w:val="00081EDB"/>
    <w:rsid w:val="00084E38"/>
    <w:rsid w:val="00085EBA"/>
    <w:rsid w:val="00085FE6"/>
    <w:rsid w:val="00086BDA"/>
    <w:rsid w:val="000873EE"/>
    <w:rsid w:val="00087A5D"/>
    <w:rsid w:val="00087A69"/>
    <w:rsid w:val="00091568"/>
    <w:rsid w:val="0009364E"/>
    <w:rsid w:val="00094224"/>
    <w:rsid w:val="00094E5D"/>
    <w:rsid w:val="00097BB1"/>
    <w:rsid w:val="000A0AC0"/>
    <w:rsid w:val="000A0CD3"/>
    <w:rsid w:val="000A1026"/>
    <w:rsid w:val="000A17E4"/>
    <w:rsid w:val="000A217E"/>
    <w:rsid w:val="000A22E7"/>
    <w:rsid w:val="000A2342"/>
    <w:rsid w:val="000A2DF9"/>
    <w:rsid w:val="000A32C9"/>
    <w:rsid w:val="000A33B9"/>
    <w:rsid w:val="000A37BC"/>
    <w:rsid w:val="000A4976"/>
    <w:rsid w:val="000A51F5"/>
    <w:rsid w:val="000A6D16"/>
    <w:rsid w:val="000A7081"/>
    <w:rsid w:val="000A7914"/>
    <w:rsid w:val="000B0C1D"/>
    <w:rsid w:val="000B0CD7"/>
    <w:rsid w:val="000B0D18"/>
    <w:rsid w:val="000B1BF3"/>
    <w:rsid w:val="000B2318"/>
    <w:rsid w:val="000B2701"/>
    <w:rsid w:val="000B3487"/>
    <w:rsid w:val="000B3C84"/>
    <w:rsid w:val="000B4D7C"/>
    <w:rsid w:val="000B5E53"/>
    <w:rsid w:val="000B5E75"/>
    <w:rsid w:val="000B6C7F"/>
    <w:rsid w:val="000B6F88"/>
    <w:rsid w:val="000C0363"/>
    <w:rsid w:val="000C0B09"/>
    <w:rsid w:val="000C1291"/>
    <w:rsid w:val="000C13EB"/>
    <w:rsid w:val="000C1C45"/>
    <w:rsid w:val="000C5DED"/>
    <w:rsid w:val="000C6549"/>
    <w:rsid w:val="000C6E95"/>
    <w:rsid w:val="000C7F6C"/>
    <w:rsid w:val="000D0D0A"/>
    <w:rsid w:val="000D1284"/>
    <w:rsid w:val="000D14F6"/>
    <w:rsid w:val="000D2C27"/>
    <w:rsid w:val="000D2E81"/>
    <w:rsid w:val="000D2F0C"/>
    <w:rsid w:val="000D3401"/>
    <w:rsid w:val="000D3B43"/>
    <w:rsid w:val="000D57C3"/>
    <w:rsid w:val="000D6136"/>
    <w:rsid w:val="000E08FE"/>
    <w:rsid w:val="000E0D8E"/>
    <w:rsid w:val="000E1E9D"/>
    <w:rsid w:val="000E2093"/>
    <w:rsid w:val="000E2796"/>
    <w:rsid w:val="000E2D6E"/>
    <w:rsid w:val="000E332E"/>
    <w:rsid w:val="000E3B1C"/>
    <w:rsid w:val="000E45FC"/>
    <w:rsid w:val="000E4DD6"/>
    <w:rsid w:val="000E4FB5"/>
    <w:rsid w:val="000E7FBF"/>
    <w:rsid w:val="000F00BF"/>
    <w:rsid w:val="000F0D5E"/>
    <w:rsid w:val="000F16A4"/>
    <w:rsid w:val="000F1C05"/>
    <w:rsid w:val="000F2631"/>
    <w:rsid w:val="000F29E4"/>
    <w:rsid w:val="000F59FD"/>
    <w:rsid w:val="000F5CDC"/>
    <w:rsid w:val="000F6654"/>
    <w:rsid w:val="000F6881"/>
    <w:rsid w:val="000F68FB"/>
    <w:rsid w:val="000F78E9"/>
    <w:rsid w:val="001003DB"/>
    <w:rsid w:val="0010084D"/>
    <w:rsid w:val="00100FB5"/>
    <w:rsid w:val="00101AD1"/>
    <w:rsid w:val="00101C4A"/>
    <w:rsid w:val="00102851"/>
    <w:rsid w:val="00102CE6"/>
    <w:rsid w:val="001035EC"/>
    <w:rsid w:val="001042B7"/>
    <w:rsid w:val="001058F9"/>
    <w:rsid w:val="00105F81"/>
    <w:rsid w:val="0010704F"/>
    <w:rsid w:val="001070DC"/>
    <w:rsid w:val="0010733D"/>
    <w:rsid w:val="001076CE"/>
    <w:rsid w:val="0011028F"/>
    <w:rsid w:val="001115F1"/>
    <w:rsid w:val="0011203F"/>
    <w:rsid w:val="00112494"/>
    <w:rsid w:val="0011486F"/>
    <w:rsid w:val="00114920"/>
    <w:rsid w:val="0011579F"/>
    <w:rsid w:val="00116893"/>
    <w:rsid w:val="00116F51"/>
    <w:rsid w:val="00117266"/>
    <w:rsid w:val="00117707"/>
    <w:rsid w:val="00121029"/>
    <w:rsid w:val="00121864"/>
    <w:rsid w:val="0012228F"/>
    <w:rsid w:val="00122342"/>
    <w:rsid w:val="00123D5F"/>
    <w:rsid w:val="00125C27"/>
    <w:rsid w:val="00125CE4"/>
    <w:rsid w:val="00126748"/>
    <w:rsid w:val="001269A8"/>
    <w:rsid w:val="00126D71"/>
    <w:rsid w:val="00131C23"/>
    <w:rsid w:val="0013436A"/>
    <w:rsid w:val="00134424"/>
    <w:rsid w:val="00134D97"/>
    <w:rsid w:val="00136369"/>
    <w:rsid w:val="00136DC3"/>
    <w:rsid w:val="001377C7"/>
    <w:rsid w:val="001378F7"/>
    <w:rsid w:val="00137CAF"/>
    <w:rsid w:val="001406CE"/>
    <w:rsid w:val="0014072B"/>
    <w:rsid w:val="001418DE"/>
    <w:rsid w:val="001421C3"/>
    <w:rsid w:val="001443BF"/>
    <w:rsid w:val="00146563"/>
    <w:rsid w:val="00146DD0"/>
    <w:rsid w:val="00147B4E"/>
    <w:rsid w:val="00150226"/>
    <w:rsid w:val="00150B87"/>
    <w:rsid w:val="001514A2"/>
    <w:rsid w:val="001526F8"/>
    <w:rsid w:val="001527B5"/>
    <w:rsid w:val="00152D91"/>
    <w:rsid w:val="0015319D"/>
    <w:rsid w:val="0015455E"/>
    <w:rsid w:val="00154D82"/>
    <w:rsid w:val="001554C2"/>
    <w:rsid w:val="00157133"/>
    <w:rsid w:val="00157AB1"/>
    <w:rsid w:val="00160012"/>
    <w:rsid w:val="00161236"/>
    <w:rsid w:val="001612F6"/>
    <w:rsid w:val="00162321"/>
    <w:rsid w:val="00162DE3"/>
    <w:rsid w:val="00162E52"/>
    <w:rsid w:val="00164ECA"/>
    <w:rsid w:val="001652DC"/>
    <w:rsid w:val="001653A7"/>
    <w:rsid w:val="0016593E"/>
    <w:rsid w:val="00166081"/>
    <w:rsid w:val="00167219"/>
    <w:rsid w:val="00167D12"/>
    <w:rsid w:val="00170132"/>
    <w:rsid w:val="00170679"/>
    <w:rsid w:val="00170B5F"/>
    <w:rsid w:val="001710DA"/>
    <w:rsid w:val="00171F47"/>
    <w:rsid w:val="0017377E"/>
    <w:rsid w:val="001737EF"/>
    <w:rsid w:val="0017416D"/>
    <w:rsid w:val="001745D7"/>
    <w:rsid w:val="001748E7"/>
    <w:rsid w:val="00174A3D"/>
    <w:rsid w:val="001753A0"/>
    <w:rsid w:val="00176939"/>
    <w:rsid w:val="00181880"/>
    <w:rsid w:val="00182979"/>
    <w:rsid w:val="00182E61"/>
    <w:rsid w:val="001833DB"/>
    <w:rsid w:val="00184A61"/>
    <w:rsid w:val="0018537E"/>
    <w:rsid w:val="00185A67"/>
    <w:rsid w:val="00185F2D"/>
    <w:rsid w:val="001905CF"/>
    <w:rsid w:val="00190E0C"/>
    <w:rsid w:val="00192051"/>
    <w:rsid w:val="0019296F"/>
    <w:rsid w:val="00192E19"/>
    <w:rsid w:val="001935EA"/>
    <w:rsid w:val="00194D3B"/>
    <w:rsid w:val="00196144"/>
    <w:rsid w:val="00196541"/>
    <w:rsid w:val="001A06A0"/>
    <w:rsid w:val="001A0CB3"/>
    <w:rsid w:val="001A106C"/>
    <w:rsid w:val="001A33A6"/>
    <w:rsid w:val="001A50FC"/>
    <w:rsid w:val="001A5341"/>
    <w:rsid w:val="001A662D"/>
    <w:rsid w:val="001ACD75"/>
    <w:rsid w:val="001B250F"/>
    <w:rsid w:val="001B4BFF"/>
    <w:rsid w:val="001B5C03"/>
    <w:rsid w:val="001B7838"/>
    <w:rsid w:val="001C1E56"/>
    <w:rsid w:val="001C22CD"/>
    <w:rsid w:val="001C2377"/>
    <w:rsid w:val="001C3C15"/>
    <w:rsid w:val="001C4E8D"/>
    <w:rsid w:val="001C5C71"/>
    <w:rsid w:val="001C5DF1"/>
    <w:rsid w:val="001C675A"/>
    <w:rsid w:val="001D0B1B"/>
    <w:rsid w:val="001D0B49"/>
    <w:rsid w:val="001D13D9"/>
    <w:rsid w:val="001D298E"/>
    <w:rsid w:val="001D3FC3"/>
    <w:rsid w:val="001D425E"/>
    <w:rsid w:val="001D46F7"/>
    <w:rsid w:val="001D5FF1"/>
    <w:rsid w:val="001D6C9E"/>
    <w:rsid w:val="001D7340"/>
    <w:rsid w:val="001E265C"/>
    <w:rsid w:val="001E2F1E"/>
    <w:rsid w:val="001E3BCE"/>
    <w:rsid w:val="001F0348"/>
    <w:rsid w:val="001F0364"/>
    <w:rsid w:val="001F103A"/>
    <w:rsid w:val="001F7E15"/>
    <w:rsid w:val="00202024"/>
    <w:rsid w:val="002027B3"/>
    <w:rsid w:val="002035B3"/>
    <w:rsid w:val="00205265"/>
    <w:rsid w:val="00205A86"/>
    <w:rsid w:val="00205A8B"/>
    <w:rsid w:val="00207CFC"/>
    <w:rsid w:val="002103CB"/>
    <w:rsid w:val="0021049E"/>
    <w:rsid w:val="002108E9"/>
    <w:rsid w:val="00214AC3"/>
    <w:rsid w:val="00214B8C"/>
    <w:rsid w:val="0021659B"/>
    <w:rsid w:val="002175CA"/>
    <w:rsid w:val="0021772D"/>
    <w:rsid w:val="00220C8B"/>
    <w:rsid w:val="002213ED"/>
    <w:rsid w:val="00221C09"/>
    <w:rsid w:val="002257B6"/>
    <w:rsid w:val="00225AFB"/>
    <w:rsid w:val="00225F32"/>
    <w:rsid w:val="002267A1"/>
    <w:rsid w:val="0022744B"/>
    <w:rsid w:val="00227666"/>
    <w:rsid w:val="00227B61"/>
    <w:rsid w:val="00227D40"/>
    <w:rsid w:val="00227DBC"/>
    <w:rsid w:val="00231B3D"/>
    <w:rsid w:val="00231F89"/>
    <w:rsid w:val="002333E8"/>
    <w:rsid w:val="00235C05"/>
    <w:rsid w:val="00235C80"/>
    <w:rsid w:val="00237F34"/>
    <w:rsid w:val="00240247"/>
    <w:rsid w:val="00240A50"/>
    <w:rsid w:val="002410AF"/>
    <w:rsid w:val="00244C8F"/>
    <w:rsid w:val="0024541D"/>
    <w:rsid w:val="002456F7"/>
    <w:rsid w:val="0024581B"/>
    <w:rsid w:val="00246503"/>
    <w:rsid w:val="00250703"/>
    <w:rsid w:val="00251907"/>
    <w:rsid w:val="0025319E"/>
    <w:rsid w:val="00253DD7"/>
    <w:rsid w:val="00256E53"/>
    <w:rsid w:val="00257166"/>
    <w:rsid w:val="00257191"/>
    <w:rsid w:val="002571AC"/>
    <w:rsid w:val="0025779E"/>
    <w:rsid w:val="002638DE"/>
    <w:rsid w:val="002648F1"/>
    <w:rsid w:val="00264941"/>
    <w:rsid w:val="002658D6"/>
    <w:rsid w:val="00265BD3"/>
    <w:rsid w:val="00266E35"/>
    <w:rsid w:val="00267B13"/>
    <w:rsid w:val="002712CA"/>
    <w:rsid w:val="00271D1B"/>
    <w:rsid w:val="00271E18"/>
    <w:rsid w:val="00272F3A"/>
    <w:rsid w:val="002735DB"/>
    <w:rsid w:val="00273C0A"/>
    <w:rsid w:val="002747A4"/>
    <w:rsid w:val="002748E2"/>
    <w:rsid w:val="00276B64"/>
    <w:rsid w:val="002777D9"/>
    <w:rsid w:val="00281ECF"/>
    <w:rsid w:val="00282392"/>
    <w:rsid w:val="00283FCD"/>
    <w:rsid w:val="002851FA"/>
    <w:rsid w:val="002854EC"/>
    <w:rsid w:val="00285E76"/>
    <w:rsid w:val="00286258"/>
    <w:rsid w:val="002871E9"/>
    <w:rsid w:val="0029098F"/>
    <w:rsid w:val="002929CF"/>
    <w:rsid w:val="00293B28"/>
    <w:rsid w:val="0029436C"/>
    <w:rsid w:val="00297484"/>
    <w:rsid w:val="002A0159"/>
    <w:rsid w:val="002A14FB"/>
    <w:rsid w:val="002A3799"/>
    <w:rsid w:val="002A50FC"/>
    <w:rsid w:val="002A5210"/>
    <w:rsid w:val="002B1E90"/>
    <w:rsid w:val="002B223A"/>
    <w:rsid w:val="002B27F8"/>
    <w:rsid w:val="002B29A5"/>
    <w:rsid w:val="002B45EC"/>
    <w:rsid w:val="002B4A62"/>
    <w:rsid w:val="002B4FB6"/>
    <w:rsid w:val="002B7A69"/>
    <w:rsid w:val="002C1D99"/>
    <w:rsid w:val="002C30BD"/>
    <w:rsid w:val="002C3EE5"/>
    <w:rsid w:val="002C403A"/>
    <w:rsid w:val="002C4337"/>
    <w:rsid w:val="002C54AB"/>
    <w:rsid w:val="002C7CCA"/>
    <w:rsid w:val="002D0FDB"/>
    <w:rsid w:val="002D14B4"/>
    <w:rsid w:val="002D163A"/>
    <w:rsid w:val="002D1728"/>
    <w:rsid w:val="002D182F"/>
    <w:rsid w:val="002D478E"/>
    <w:rsid w:val="002D4DA0"/>
    <w:rsid w:val="002D5FAE"/>
    <w:rsid w:val="002D76D5"/>
    <w:rsid w:val="002D7927"/>
    <w:rsid w:val="002D7CE8"/>
    <w:rsid w:val="002E0750"/>
    <w:rsid w:val="002E249F"/>
    <w:rsid w:val="002E2CE0"/>
    <w:rsid w:val="002E38AB"/>
    <w:rsid w:val="002E660A"/>
    <w:rsid w:val="002E6FD1"/>
    <w:rsid w:val="002F17F3"/>
    <w:rsid w:val="002F2523"/>
    <w:rsid w:val="002F2BF4"/>
    <w:rsid w:val="002F33EF"/>
    <w:rsid w:val="002F48DC"/>
    <w:rsid w:val="002F659A"/>
    <w:rsid w:val="002F7189"/>
    <w:rsid w:val="002F773F"/>
    <w:rsid w:val="003001C2"/>
    <w:rsid w:val="00300528"/>
    <w:rsid w:val="003024E2"/>
    <w:rsid w:val="00302F04"/>
    <w:rsid w:val="0030485B"/>
    <w:rsid w:val="003050E8"/>
    <w:rsid w:val="00310162"/>
    <w:rsid w:val="00310906"/>
    <w:rsid w:val="00310A12"/>
    <w:rsid w:val="0031173B"/>
    <w:rsid w:val="00312B27"/>
    <w:rsid w:val="00312BF5"/>
    <w:rsid w:val="003159E4"/>
    <w:rsid w:val="00315FD9"/>
    <w:rsid w:val="0031639D"/>
    <w:rsid w:val="00321527"/>
    <w:rsid w:val="003226C4"/>
    <w:rsid w:val="00323F8F"/>
    <w:rsid w:val="00326881"/>
    <w:rsid w:val="0032719E"/>
    <w:rsid w:val="00327EE1"/>
    <w:rsid w:val="00330523"/>
    <w:rsid w:val="00330C49"/>
    <w:rsid w:val="0033146F"/>
    <w:rsid w:val="00335B4F"/>
    <w:rsid w:val="00335B65"/>
    <w:rsid w:val="0033699F"/>
    <w:rsid w:val="00337A74"/>
    <w:rsid w:val="00337B46"/>
    <w:rsid w:val="00340610"/>
    <w:rsid w:val="0034110D"/>
    <w:rsid w:val="0034171D"/>
    <w:rsid w:val="00342596"/>
    <w:rsid w:val="00342E5A"/>
    <w:rsid w:val="00343062"/>
    <w:rsid w:val="003434AB"/>
    <w:rsid w:val="00343C20"/>
    <w:rsid w:val="00344853"/>
    <w:rsid w:val="00346319"/>
    <w:rsid w:val="003478A0"/>
    <w:rsid w:val="00350FA6"/>
    <w:rsid w:val="0035100B"/>
    <w:rsid w:val="00351823"/>
    <w:rsid w:val="00352996"/>
    <w:rsid w:val="0035313D"/>
    <w:rsid w:val="00354E49"/>
    <w:rsid w:val="003562C0"/>
    <w:rsid w:val="0035647A"/>
    <w:rsid w:val="00356A3B"/>
    <w:rsid w:val="00357E75"/>
    <w:rsid w:val="003610F0"/>
    <w:rsid w:val="003621FA"/>
    <w:rsid w:val="0036287E"/>
    <w:rsid w:val="00362E25"/>
    <w:rsid w:val="00363127"/>
    <w:rsid w:val="003632A1"/>
    <w:rsid w:val="0036581B"/>
    <w:rsid w:val="00366965"/>
    <w:rsid w:val="00367248"/>
    <w:rsid w:val="003674B5"/>
    <w:rsid w:val="00370433"/>
    <w:rsid w:val="0037195C"/>
    <w:rsid w:val="003721CC"/>
    <w:rsid w:val="00374492"/>
    <w:rsid w:val="00377210"/>
    <w:rsid w:val="003804BA"/>
    <w:rsid w:val="00381219"/>
    <w:rsid w:val="00382278"/>
    <w:rsid w:val="00384475"/>
    <w:rsid w:val="003860D9"/>
    <w:rsid w:val="00386A9C"/>
    <w:rsid w:val="0039051A"/>
    <w:rsid w:val="00390C03"/>
    <w:rsid w:val="00390FAF"/>
    <w:rsid w:val="0039130B"/>
    <w:rsid w:val="00394B72"/>
    <w:rsid w:val="00396889"/>
    <w:rsid w:val="003973F9"/>
    <w:rsid w:val="0039781A"/>
    <w:rsid w:val="003A0563"/>
    <w:rsid w:val="003A0B42"/>
    <w:rsid w:val="003A16FC"/>
    <w:rsid w:val="003A431F"/>
    <w:rsid w:val="003A56A6"/>
    <w:rsid w:val="003A5AC0"/>
    <w:rsid w:val="003A5F82"/>
    <w:rsid w:val="003A6918"/>
    <w:rsid w:val="003B03AC"/>
    <w:rsid w:val="003B214B"/>
    <w:rsid w:val="003B35E0"/>
    <w:rsid w:val="003B470D"/>
    <w:rsid w:val="003B544B"/>
    <w:rsid w:val="003B6186"/>
    <w:rsid w:val="003B6657"/>
    <w:rsid w:val="003B6BFC"/>
    <w:rsid w:val="003C2576"/>
    <w:rsid w:val="003C2DAB"/>
    <w:rsid w:val="003C4650"/>
    <w:rsid w:val="003C4DA1"/>
    <w:rsid w:val="003C734B"/>
    <w:rsid w:val="003C74A2"/>
    <w:rsid w:val="003C75BE"/>
    <w:rsid w:val="003C77E9"/>
    <w:rsid w:val="003C7FBA"/>
    <w:rsid w:val="003D20C8"/>
    <w:rsid w:val="003D47C6"/>
    <w:rsid w:val="003D514B"/>
    <w:rsid w:val="003D524F"/>
    <w:rsid w:val="003D59F9"/>
    <w:rsid w:val="003D76E7"/>
    <w:rsid w:val="003E073E"/>
    <w:rsid w:val="003E1071"/>
    <w:rsid w:val="003E1343"/>
    <w:rsid w:val="003E16CD"/>
    <w:rsid w:val="003E21D0"/>
    <w:rsid w:val="003E30B9"/>
    <w:rsid w:val="003E4640"/>
    <w:rsid w:val="003F01FD"/>
    <w:rsid w:val="003F0E81"/>
    <w:rsid w:val="003F10C4"/>
    <w:rsid w:val="003F150C"/>
    <w:rsid w:val="003F23E6"/>
    <w:rsid w:val="003F3ABD"/>
    <w:rsid w:val="003F41D7"/>
    <w:rsid w:val="003F4514"/>
    <w:rsid w:val="003F4535"/>
    <w:rsid w:val="003F4899"/>
    <w:rsid w:val="003F4EB9"/>
    <w:rsid w:val="003F5356"/>
    <w:rsid w:val="003F541F"/>
    <w:rsid w:val="003F5F02"/>
    <w:rsid w:val="004006A3"/>
    <w:rsid w:val="004015BD"/>
    <w:rsid w:val="00401ED5"/>
    <w:rsid w:val="0040251B"/>
    <w:rsid w:val="00402AC9"/>
    <w:rsid w:val="00403A06"/>
    <w:rsid w:val="00405551"/>
    <w:rsid w:val="00405833"/>
    <w:rsid w:val="00405E7C"/>
    <w:rsid w:val="0040618C"/>
    <w:rsid w:val="00406EFA"/>
    <w:rsid w:val="00407ABC"/>
    <w:rsid w:val="00407D26"/>
    <w:rsid w:val="00407F11"/>
    <w:rsid w:val="00410183"/>
    <w:rsid w:val="00410AE8"/>
    <w:rsid w:val="00410E73"/>
    <w:rsid w:val="00410F9D"/>
    <w:rsid w:val="00412CE1"/>
    <w:rsid w:val="00415547"/>
    <w:rsid w:val="004163E9"/>
    <w:rsid w:val="0041646F"/>
    <w:rsid w:val="004203C2"/>
    <w:rsid w:val="004219E4"/>
    <w:rsid w:val="0042215A"/>
    <w:rsid w:val="00423E83"/>
    <w:rsid w:val="004263B0"/>
    <w:rsid w:val="00426878"/>
    <w:rsid w:val="0042779F"/>
    <w:rsid w:val="004301BE"/>
    <w:rsid w:val="00430E7A"/>
    <w:rsid w:val="0043156A"/>
    <w:rsid w:val="00431A1A"/>
    <w:rsid w:val="00432091"/>
    <w:rsid w:val="00432BB4"/>
    <w:rsid w:val="004335FA"/>
    <w:rsid w:val="004340C9"/>
    <w:rsid w:val="004358BA"/>
    <w:rsid w:val="00436210"/>
    <w:rsid w:val="00437D36"/>
    <w:rsid w:val="00437DCC"/>
    <w:rsid w:val="00440118"/>
    <w:rsid w:val="00440959"/>
    <w:rsid w:val="004409C2"/>
    <w:rsid w:val="00441243"/>
    <w:rsid w:val="0044161E"/>
    <w:rsid w:val="00442A76"/>
    <w:rsid w:val="00442FB6"/>
    <w:rsid w:val="00443AF2"/>
    <w:rsid w:val="00444507"/>
    <w:rsid w:val="00444A9C"/>
    <w:rsid w:val="004458F1"/>
    <w:rsid w:val="00450B1F"/>
    <w:rsid w:val="00450D6C"/>
    <w:rsid w:val="00450DB1"/>
    <w:rsid w:val="004515B2"/>
    <w:rsid w:val="00452056"/>
    <w:rsid w:val="00452E86"/>
    <w:rsid w:val="0045352A"/>
    <w:rsid w:val="00454B19"/>
    <w:rsid w:val="00456D6A"/>
    <w:rsid w:val="004607A4"/>
    <w:rsid w:val="00460E2E"/>
    <w:rsid w:val="00461B6F"/>
    <w:rsid w:val="004641ED"/>
    <w:rsid w:val="00464753"/>
    <w:rsid w:val="004648F4"/>
    <w:rsid w:val="00465916"/>
    <w:rsid w:val="00465C31"/>
    <w:rsid w:val="004667A5"/>
    <w:rsid w:val="00466EF9"/>
    <w:rsid w:val="004673DC"/>
    <w:rsid w:val="00467B76"/>
    <w:rsid w:val="00471E45"/>
    <w:rsid w:val="00474090"/>
    <w:rsid w:val="00474482"/>
    <w:rsid w:val="0047463A"/>
    <w:rsid w:val="00474A01"/>
    <w:rsid w:val="00476EA2"/>
    <w:rsid w:val="00477622"/>
    <w:rsid w:val="00477AB4"/>
    <w:rsid w:val="00477DA9"/>
    <w:rsid w:val="0048384A"/>
    <w:rsid w:val="00483EF7"/>
    <w:rsid w:val="00484043"/>
    <w:rsid w:val="004850AE"/>
    <w:rsid w:val="00486FEC"/>
    <w:rsid w:val="004875E0"/>
    <w:rsid w:val="004878B4"/>
    <w:rsid w:val="00487A35"/>
    <w:rsid w:val="00491654"/>
    <w:rsid w:val="00492855"/>
    <w:rsid w:val="00492D2F"/>
    <w:rsid w:val="00494979"/>
    <w:rsid w:val="00495393"/>
    <w:rsid w:val="00496A55"/>
    <w:rsid w:val="00496B50"/>
    <w:rsid w:val="00497A4A"/>
    <w:rsid w:val="004A0F51"/>
    <w:rsid w:val="004A2673"/>
    <w:rsid w:val="004A2C03"/>
    <w:rsid w:val="004A492B"/>
    <w:rsid w:val="004A53FF"/>
    <w:rsid w:val="004A7297"/>
    <w:rsid w:val="004A7C63"/>
    <w:rsid w:val="004B11F3"/>
    <w:rsid w:val="004B6D5A"/>
    <w:rsid w:val="004B70E3"/>
    <w:rsid w:val="004C0409"/>
    <w:rsid w:val="004C088C"/>
    <w:rsid w:val="004C0AEF"/>
    <w:rsid w:val="004C0F06"/>
    <w:rsid w:val="004C3B32"/>
    <w:rsid w:val="004C691B"/>
    <w:rsid w:val="004C737B"/>
    <w:rsid w:val="004D003F"/>
    <w:rsid w:val="004D0E97"/>
    <w:rsid w:val="004D1619"/>
    <w:rsid w:val="004D2545"/>
    <w:rsid w:val="004D3262"/>
    <w:rsid w:val="004D4002"/>
    <w:rsid w:val="004D4925"/>
    <w:rsid w:val="004D4C63"/>
    <w:rsid w:val="004D4D18"/>
    <w:rsid w:val="004D521C"/>
    <w:rsid w:val="004D5AD8"/>
    <w:rsid w:val="004D5E8B"/>
    <w:rsid w:val="004E1950"/>
    <w:rsid w:val="004E1ACA"/>
    <w:rsid w:val="004E284E"/>
    <w:rsid w:val="004E28AF"/>
    <w:rsid w:val="004E2C1C"/>
    <w:rsid w:val="004E2E36"/>
    <w:rsid w:val="004E3327"/>
    <w:rsid w:val="004E33F6"/>
    <w:rsid w:val="004E3A84"/>
    <w:rsid w:val="004E3D91"/>
    <w:rsid w:val="004E3EFA"/>
    <w:rsid w:val="004E44E9"/>
    <w:rsid w:val="004E4EC4"/>
    <w:rsid w:val="004E51F6"/>
    <w:rsid w:val="004E6FC7"/>
    <w:rsid w:val="004E733B"/>
    <w:rsid w:val="004F1D5C"/>
    <w:rsid w:val="004F1FC7"/>
    <w:rsid w:val="004F4FBF"/>
    <w:rsid w:val="004F50DC"/>
    <w:rsid w:val="0050041E"/>
    <w:rsid w:val="005019F7"/>
    <w:rsid w:val="005038C5"/>
    <w:rsid w:val="0050464F"/>
    <w:rsid w:val="005056B4"/>
    <w:rsid w:val="005057FB"/>
    <w:rsid w:val="00505D91"/>
    <w:rsid w:val="005076A9"/>
    <w:rsid w:val="00510334"/>
    <w:rsid w:val="005105BC"/>
    <w:rsid w:val="005106CC"/>
    <w:rsid w:val="00510760"/>
    <w:rsid w:val="00510C29"/>
    <w:rsid w:val="00510D1F"/>
    <w:rsid w:val="00511ADD"/>
    <w:rsid w:val="005122BF"/>
    <w:rsid w:val="005137C0"/>
    <w:rsid w:val="005138EC"/>
    <w:rsid w:val="00513930"/>
    <w:rsid w:val="00514093"/>
    <w:rsid w:val="00514E9C"/>
    <w:rsid w:val="00515125"/>
    <w:rsid w:val="0051654D"/>
    <w:rsid w:val="00517359"/>
    <w:rsid w:val="0051784F"/>
    <w:rsid w:val="0052048B"/>
    <w:rsid w:val="00520D4C"/>
    <w:rsid w:val="005215EA"/>
    <w:rsid w:val="00521B00"/>
    <w:rsid w:val="00522490"/>
    <w:rsid w:val="0052276A"/>
    <w:rsid w:val="005228E9"/>
    <w:rsid w:val="00522E08"/>
    <w:rsid w:val="005243E8"/>
    <w:rsid w:val="005247BA"/>
    <w:rsid w:val="00526937"/>
    <w:rsid w:val="005278D3"/>
    <w:rsid w:val="00530509"/>
    <w:rsid w:val="00530CDC"/>
    <w:rsid w:val="00533D81"/>
    <w:rsid w:val="005348F2"/>
    <w:rsid w:val="005352C1"/>
    <w:rsid w:val="0053725E"/>
    <w:rsid w:val="005379DB"/>
    <w:rsid w:val="00537C6C"/>
    <w:rsid w:val="00540DB9"/>
    <w:rsid w:val="005411E3"/>
    <w:rsid w:val="00544274"/>
    <w:rsid w:val="00544799"/>
    <w:rsid w:val="0054575C"/>
    <w:rsid w:val="005459C2"/>
    <w:rsid w:val="005467F1"/>
    <w:rsid w:val="00546B09"/>
    <w:rsid w:val="00546EA1"/>
    <w:rsid w:val="00551A14"/>
    <w:rsid w:val="00554294"/>
    <w:rsid w:val="00554B24"/>
    <w:rsid w:val="00554D3E"/>
    <w:rsid w:val="00556D20"/>
    <w:rsid w:val="00560632"/>
    <w:rsid w:val="00560C97"/>
    <w:rsid w:val="00560F21"/>
    <w:rsid w:val="0056176B"/>
    <w:rsid w:val="00561C77"/>
    <w:rsid w:val="0056317A"/>
    <w:rsid w:val="005636F2"/>
    <w:rsid w:val="00567A83"/>
    <w:rsid w:val="00567CCB"/>
    <w:rsid w:val="005727A5"/>
    <w:rsid w:val="00572BB6"/>
    <w:rsid w:val="00573A09"/>
    <w:rsid w:val="00574450"/>
    <w:rsid w:val="00575E21"/>
    <w:rsid w:val="0058000D"/>
    <w:rsid w:val="00580448"/>
    <w:rsid w:val="0058281B"/>
    <w:rsid w:val="00583585"/>
    <w:rsid w:val="005842E5"/>
    <w:rsid w:val="00585FF2"/>
    <w:rsid w:val="00586693"/>
    <w:rsid w:val="0059090B"/>
    <w:rsid w:val="0059197B"/>
    <w:rsid w:val="005920F7"/>
    <w:rsid w:val="0059244A"/>
    <w:rsid w:val="00592846"/>
    <w:rsid w:val="00592AA7"/>
    <w:rsid w:val="00592B93"/>
    <w:rsid w:val="00593337"/>
    <w:rsid w:val="005933E8"/>
    <w:rsid w:val="00595CE9"/>
    <w:rsid w:val="005961F6"/>
    <w:rsid w:val="0059620C"/>
    <w:rsid w:val="005A07D3"/>
    <w:rsid w:val="005A1DC5"/>
    <w:rsid w:val="005A28E7"/>
    <w:rsid w:val="005A4190"/>
    <w:rsid w:val="005A5F74"/>
    <w:rsid w:val="005A6B92"/>
    <w:rsid w:val="005A7460"/>
    <w:rsid w:val="005B1CC5"/>
    <w:rsid w:val="005B265F"/>
    <w:rsid w:val="005B2C62"/>
    <w:rsid w:val="005B3E27"/>
    <w:rsid w:val="005B45AC"/>
    <w:rsid w:val="005B52A3"/>
    <w:rsid w:val="005B5A08"/>
    <w:rsid w:val="005B5D5C"/>
    <w:rsid w:val="005B61C4"/>
    <w:rsid w:val="005B68B2"/>
    <w:rsid w:val="005B6DB9"/>
    <w:rsid w:val="005C0BAE"/>
    <w:rsid w:val="005C1EC7"/>
    <w:rsid w:val="005C3ED9"/>
    <w:rsid w:val="005C56B2"/>
    <w:rsid w:val="005C5E48"/>
    <w:rsid w:val="005C74CB"/>
    <w:rsid w:val="005C7CBB"/>
    <w:rsid w:val="005D6BCB"/>
    <w:rsid w:val="005D7875"/>
    <w:rsid w:val="005D7972"/>
    <w:rsid w:val="005E14E5"/>
    <w:rsid w:val="005E3433"/>
    <w:rsid w:val="005E3495"/>
    <w:rsid w:val="005E3A2C"/>
    <w:rsid w:val="005E59F9"/>
    <w:rsid w:val="005E76B4"/>
    <w:rsid w:val="005F14F2"/>
    <w:rsid w:val="005F2D6F"/>
    <w:rsid w:val="005F351E"/>
    <w:rsid w:val="005F36C3"/>
    <w:rsid w:val="005F3A31"/>
    <w:rsid w:val="005F4737"/>
    <w:rsid w:val="005F4AAF"/>
    <w:rsid w:val="005F4ABD"/>
    <w:rsid w:val="005F53B2"/>
    <w:rsid w:val="005F5CC6"/>
    <w:rsid w:val="005F5DB3"/>
    <w:rsid w:val="005F6534"/>
    <w:rsid w:val="005F6910"/>
    <w:rsid w:val="005F731C"/>
    <w:rsid w:val="005F765C"/>
    <w:rsid w:val="006002B9"/>
    <w:rsid w:val="0060252B"/>
    <w:rsid w:val="00603F0C"/>
    <w:rsid w:val="0060607D"/>
    <w:rsid w:val="00610174"/>
    <w:rsid w:val="00611C2C"/>
    <w:rsid w:val="00615FF7"/>
    <w:rsid w:val="00617802"/>
    <w:rsid w:val="00617DB8"/>
    <w:rsid w:val="0062089A"/>
    <w:rsid w:val="00620B6C"/>
    <w:rsid w:val="006213A0"/>
    <w:rsid w:val="0062159A"/>
    <w:rsid w:val="00621D9B"/>
    <w:rsid w:val="00622DB0"/>
    <w:rsid w:val="00623A4D"/>
    <w:rsid w:val="00623B63"/>
    <w:rsid w:val="006242C9"/>
    <w:rsid w:val="00624CE8"/>
    <w:rsid w:val="00625304"/>
    <w:rsid w:val="0062562D"/>
    <w:rsid w:val="00625DA7"/>
    <w:rsid w:val="00626724"/>
    <w:rsid w:val="00626A95"/>
    <w:rsid w:val="00626DDC"/>
    <w:rsid w:val="00627681"/>
    <w:rsid w:val="00630338"/>
    <w:rsid w:val="006328DD"/>
    <w:rsid w:val="0063396C"/>
    <w:rsid w:val="00634FBA"/>
    <w:rsid w:val="00636CD9"/>
    <w:rsid w:val="00636F70"/>
    <w:rsid w:val="006372B0"/>
    <w:rsid w:val="0063776E"/>
    <w:rsid w:val="00637ABA"/>
    <w:rsid w:val="0064096B"/>
    <w:rsid w:val="00642473"/>
    <w:rsid w:val="006432C3"/>
    <w:rsid w:val="0064332E"/>
    <w:rsid w:val="00643360"/>
    <w:rsid w:val="00643C7D"/>
    <w:rsid w:val="00644C43"/>
    <w:rsid w:val="006460B6"/>
    <w:rsid w:val="00646678"/>
    <w:rsid w:val="00646FF9"/>
    <w:rsid w:val="00647B5C"/>
    <w:rsid w:val="00654175"/>
    <w:rsid w:val="00655D08"/>
    <w:rsid w:val="00655FF1"/>
    <w:rsid w:val="006568A5"/>
    <w:rsid w:val="0065692A"/>
    <w:rsid w:val="00656EA6"/>
    <w:rsid w:val="0066020C"/>
    <w:rsid w:val="0066177E"/>
    <w:rsid w:val="006624E7"/>
    <w:rsid w:val="00665169"/>
    <w:rsid w:val="00666C3A"/>
    <w:rsid w:val="00667420"/>
    <w:rsid w:val="006704B0"/>
    <w:rsid w:val="0067206B"/>
    <w:rsid w:val="0067271C"/>
    <w:rsid w:val="00672FD9"/>
    <w:rsid w:val="00673F9B"/>
    <w:rsid w:val="00674B59"/>
    <w:rsid w:val="00674C17"/>
    <w:rsid w:val="00680449"/>
    <w:rsid w:val="00680EDB"/>
    <w:rsid w:val="00682513"/>
    <w:rsid w:val="00685283"/>
    <w:rsid w:val="00687730"/>
    <w:rsid w:val="006877EC"/>
    <w:rsid w:val="0069025D"/>
    <w:rsid w:val="00690E8C"/>
    <w:rsid w:val="00691095"/>
    <w:rsid w:val="006912D4"/>
    <w:rsid w:val="00691D26"/>
    <w:rsid w:val="00693264"/>
    <w:rsid w:val="00695563"/>
    <w:rsid w:val="00695EEE"/>
    <w:rsid w:val="00696A40"/>
    <w:rsid w:val="006A32CD"/>
    <w:rsid w:val="006A397D"/>
    <w:rsid w:val="006A61D6"/>
    <w:rsid w:val="006A70FA"/>
    <w:rsid w:val="006A726C"/>
    <w:rsid w:val="006A7C9D"/>
    <w:rsid w:val="006B0739"/>
    <w:rsid w:val="006B1A92"/>
    <w:rsid w:val="006B2584"/>
    <w:rsid w:val="006B3D78"/>
    <w:rsid w:val="006B4A9B"/>
    <w:rsid w:val="006B7522"/>
    <w:rsid w:val="006B7935"/>
    <w:rsid w:val="006B79BB"/>
    <w:rsid w:val="006C0144"/>
    <w:rsid w:val="006C0F5F"/>
    <w:rsid w:val="006C1D76"/>
    <w:rsid w:val="006C2008"/>
    <w:rsid w:val="006C2503"/>
    <w:rsid w:val="006C28E2"/>
    <w:rsid w:val="006C3583"/>
    <w:rsid w:val="006C3734"/>
    <w:rsid w:val="006C41DB"/>
    <w:rsid w:val="006C4C96"/>
    <w:rsid w:val="006C5B86"/>
    <w:rsid w:val="006C7DB4"/>
    <w:rsid w:val="006D00E8"/>
    <w:rsid w:val="006D05B7"/>
    <w:rsid w:val="006D10EC"/>
    <w:rsid w:val="006D28DB"/>
    <w:rsid w:val="006D3895"/>
    <w:rsid w:val="006D3B84"/>
    <w:rsid w:val="006D4029"/>
    <w:rsid w:val="006D683B"/>
    <w:rsid w:val="006D6E59"/>
    <w:rsid w:val="006D7F4B"/>
    <w:rsid w:val="006E29AB"/>
    <w:rsid w:val="006E3343"/>
    <w:rsid w:val="006E487E"/>
    <w:rsid w:val="006E4C69"/>
    <w:rsid w:val="006E522A"/>
    <w:rsid w:val="006E5AF0"/>
    <w:rsid w:val="006E6954"/>
    <w:rsid w:val="006E709D"/>
    <w:rsid w:val="006E7A7F"/>
    <w:rsid w:val="006F0099"/>
    <w:rsid w:val="006F0EEF"/>
    <w:rsid w:val="006F170A"/>
    <w:rsid w:val="006F2519"/>
    <w:rsid w:val="006F29AD"/>
    <w:rsid w:val="006F32E7"/>
    <w:rsid w:val="006F5680"/>
    <w:rsid w:val="006F5DAD"/>
    <w:rsid w:val="006F7509"/>
    <w:rsid w:val="006F7FC2"/>
    <w:rsid w:val="007005B5"/>
    <w:rsid w:val="0070168F"/>
    <w:rsid w:val="00702848"/>
    <w:rsid w:val="00704560"/>
    <w:rsid w:val="007049BC"/>
    <w:rsid w:val="00707053"/>
    <w:rsid w:val="0070719F"/>
    <w:rsid w:val="007073B1"/>
    <w:rsid w:val="007076D8"/>
    <w:rsid w:val="00707897"/>
    <w:rsid w:val="00711544"/>
    <w:rsid w:val="007129F5"/>
    <w:rsid w:val="0071366E"/>
    <w:rsid w:val="00713676"/>
    <w:rsid w:val="00714AFD"/>
    <w:rsid w:val="00716588"/>
    <w:rsid w:val="00716E2E"/>
    <w:rsid w:val="00717853"/>
    <w:rsid w:val="00720379"/>
    <w:rsid w:val="0072096F"/>
    <w:rsid w:val="0072133B"/>
    <w:rsid w:val="00721667"/>
    <w:rsid w:val="007216BD"/>
    <w:rsid w:val="007229E8"/>
    <w:rsid w:val="0072452A"/>
    <w:rsid w:val="007249D4"/>
    <w:rsid w:val="00725D4A"/>
    <w:rsid w:val="007335C5"/>
    <w:rsid w:val="00735C7C"/>
    <w:rsid w:val="007369DD"/>
    <w:rsid w:val="00740DDD"/>
    <w:rsid w:val="00741788"/>
    <w:rsid w:val="007429FB"/>
    <w:rsid w:val="00742BB1"/>
    <w:rsid w:val="007435F9"/>
    <w:rsid w:val="00743A17"/>
    <w:rsid w:val="0074709D"/>
    <w:rsid w:val="00750137"/>
    <w:rsid w:val="00750342"/>
    <w:rsid w:val="007513BC"/>
    <w:rsid w:val="007517E8"/>
    <w:rsid w:val="00751F89"/>
    <w:rsid w:val="0075513C"/>
    <w:rsid w:val="007552A3"/>
    <w:rsid w:val="00755941"/>
    <w:rsid w:val="0075698A"/>
    <w:rsid w:val="00757977"/>
    <w:rsid w:val="00757B5F"/>
    <w:rsid w:val="007607D0"/>
    <w:rsid w:val="007625C7"/>
    <w:rsid w:val="00762E03"/>
    <w:rsid w:val="0076319C"/>
    <w:rsid w:val="00763360"/>
    <w:rsid w:val="00764995"/>
    <w:rsid w:val="007657B6"/>
    <w:rsid w:val="00765910"/>
    <w:rsid w:val="00766702"/>
    <w:rsid w:val="0076751F"/>
    <w:rsid w:val="00767886"/>
    <w:rsid w:val="00772C51"/>
    <w:rsid w:val="00772F53"/>
    <w:rsid w:val="00773020"/>
    <w:rsid w:val="007731B1"/>
    <w:rsid w:val="0077528C"/>
    <w:rsid w:val="00775582"/>
    <w:rsid w:val="007761A9"/>
    <w:rsid w:val="00777804"/>
    <w:rsid w:val="00784E8D"/>
    <w:rsid w:val="00785309"/>
    <w:rsid w:val="00785624"/>
    <w:rsid w:val="007903D7"/>
    <w:rsid w:val="0079060B"/>
    <w:rsid w:val="0079075F"/>
    <w:rsid w:val="0079307B"/>
    <w:rsid w:val="00793C35"/>
    <w:rsid w:val="0079403B"/>
    <w:rsid w:val="0079628B"/>
    <w:rsid w:val="00796954"/>
    <w:rsid w:val="00796B6A"/>
    <w:rsid w:val="00796FB9"/>
    <w:rsid w:val="007977A0"/>
    <w:rsid w:val="00797AEA"/>
    <w:rsid w:val="007A0900"/>
    <w:rsid w:val="007A0F76"/>
    <w:rsid w:val="007A1EFA"/>
    <w:rsid w:val="007A6252"/>
    <w:rsid w:val="007B1763"/>
    <w:rsid w:val="007B3179"/>
    <w:rsid w:val="007B366A"/>
    <w:rsid w:val="007B42B1"/>
    <w:rsid w:val="007B522E"/>
    <w:rsid w:val="007B5736"/>
    <w:rsid w:val="007B5A80"/>
    <w:rsid w:val="007B60D9"/>
    <w:rsid w:val="007B64B4"/>
    <w:rsid w:val="007B689C"/>
    <w:rsid w:val="007B7339"/>
    <w:rsid w:val="007C07BD"/>
    <w:rsid w:val="007C2406"/>
    <w:rsid w:val="007C2ABA"/>
    <w:rsid w:val="007C3369"/>
    <w:rsid w:val="007C536D"/>
    <w:rsid w:val="007D204E"/>
    <w:rsid w:val="007D3253"/>
    <w:rsid w:val="007D3443"/>
    <w:rsid w:val="007D5F5B"/>
    <w:rsid w:val="007D6911"/>
    <w:rsid w:val="007D78CD"/>
    <w:rsid w:val="007E056B"/>
    <w:rsid w:val="007E11AE"/>
    <w:rsid w:val="007E35BA"/>
    <w:rsid w:val="007E695A"/>
    <w:rsid w:val="007E6D5A"/>
    <w:rsid w:val="007E7683"/>
    <w:rsid w:val="007E7B70"/>
    <w:rsid w:val="007F1CCB"/>
    <w:rsid w:val="007F25B1"/>
    <w:rsid w:val="007F5B56"/>
    <w:rsid w:val="007F6A74"/>
    <w:rsid w:val="007F7825"/>
    <w:rsid w:val="007F7C9D"/>
    <w:rsid w:val="007F7F58"/>
    <w:rsid w:val="00801CA1"/>
    <w:rsid w:val="00803AE8"/>
    <w:rsid w:val="00805300"/>
    <w:rsid w:val="008055F4"/>
    <w:rsid w:val="008114FB"/>
    <w:rsid w:val="00811B64"/>
    <w:rsid w:val="00813F26"/>
    <w:rsid w:val="0081563D"/>
    <w:rsid w:val="008161EA"/>
    <w:rsid w:val="008177C8"/>
    <w:rsid w:val="00822EF1"/>
    <w:rsid w:val="00823DFB"/>
    <w:rsid w:val="00823F31"/>
    <w:rsid w:val="00824017"/>
    <w:rsid w:val="00824BBF"/>
    <w:rsid w:val="00825A0C"/>
    <w:rsid w:val="008267D2"/>
    <w:rsid w:val="00826BB8"/>
    <w:rsid w:val="008304C6"/>
    <w:rsid w:val="00830B90"/>
    <w:rsid w:val="00833872"/>
    <w:rsid w:val="00834682"/>
    <w:rsid w:val="00835497"/>
    <w:rsid w:val="008358BA"/>
    <w:rsid w:val="00836844"/>
    <w:rsid w:val="00841242"/>
    <w:rsid w:val="00841505"/>
    <w:rsid w:val="00842669"/>
    <w:rsid w:val="0084712C"/>
    <w:rsid w:val="00847C31"/>
    <w:rsid w:val="0085109C"/>
    <w:rsid w:val="00852BE7"/>
    <w:rsid w:val="00854E58"/>
    <w:rsid w:val="008564B1"/>
    <w:rsid w:val="008566E8"/>
    <w:rsid w:val="00857EBF"/>
    <w:rsid w:val="00861690"/>
    <w:rsid w:val="008628FB"/>
    <w:rsid w:val="00863920"/>
    <w:rsid w:val="00864432"/>
    <w:rsid w:val="008649B0"/>
    <w:rsid w:val="00865C0F"/>
    <w:rsid w:val="008660B3"/>
    <w:rsid w:val="00866176"/>
    <w:rsid w:val="0087167C"/>
    <w:rsid w:val="00872201"/>
    <w:rsid w:val="00872D8F"/>
    <w:rsid w:val="008735BE"/>
    <w:rsid w:val="008736D9"/>
    <w:rsid w:val="00873932"/>
    <w:rsid w:val="00874561"/>
    <w:rsid w:val="00874EDC"/>
    <w:rsid w:val="00875E28"/>
    <w:rsid w:val="008761BC"/>
    <w:rsid w:val="008769F9"/>
    <w:rsid w:val="00876B20"/>
    <w:rsid w:val="00877604"/>
    <w:rsid w:val="00877C3B"/>
    <w:rsid w:val="008809CF"/>
    <w:rsid w:val="00880EAC"/>
    <w:rsid w:val="00881D65"/>
    <w:rsid w:val="00885F73"/>
    <w:rsid w:val="00887B95"/>
    <w:rsid w:val="00890E4B"/>
    <w:rsid w:val="008916F7"/>
    <w:rsid w:val="008956D2"/>
    <w:rsid w:val="0089628D"/>
    <w:rsid w:val="00897812"/>
    <w:rsid w:val="008A1159"/>
    <w:rsid w:val="008A1166"/>
    <w:rsid w:val="008A1EC4"/>
    <w:rsid w:val="008A20D8"/>
    <w:rsid w:val="008A24F9"/>
    <w:rsid w:val="008A263D"/>
    <w:rsid w:val="008A2A5B"/>
    <w:rsid w:val="008A5064"/>
    <w:rsid w:val="008A5466"/>
    <w:rsid w:val="008A6A62"/>
    <w:rsid w:val="008A6BA3"/>
    <w:rsid w:val="008A7A0B"/>
    <w:rsid w:val="008B05F5"/>
    <w:rsid w:val="008B06CE"/>
    <w:rsid w:val="008B0D6E"/>
    <w:rsid w:val="008B0F8D"/>
    <w:rsid w:val="008B2429"/>
    <w:rsid w:val="008B293B"/>
    <w:rsid w:val="008B407A"/>
    <w:rsid w:val="008B4307"/>
    <w:rsid w:val="008B73E3"/>
    <w:rsid w:val="008B772F"/>
    <w:rsid w:val="008B7C82"/>
    <w:rsid w:val="008C29F5"/>
    <w:rsid w:val="008C3FF1"/>
    <w:rsid w:val="008C457C"/>
    <w:rsid w:val="008C520C"/>
    <w:rsid w:val="008C581B"/>
    <w:rsid w:val="008C6612"/>
    <w:rsid w:val="008C6EAB"/>
    <w:rsid w:val="008C7FB0"/>
    <w:rsid w:val="008CACF9"/>
    <w:rsid w:val="008D14F4"/>
    <w:rsid w:val="008D27AF"/>
    <w:rsid w:val="008D2887"/>
    <w:rsid w:val="008D297C"/>
    <w:rsid w:val="008D33CE"/>
    <w:rsid w:val="008D47D3"/>
    <w:rsid w:val="008D5CED"/>
    <w:rsid w:val="008D6429"/>
    <w:rsid w:val="008D6752"/>
    <w:rsid w:val="008D73A2"/>
    <w:rsid w:val="008E06B7"/>
    <w:rsid w:val="008E153E"/>
    <w:rsid w:val="008E2918"/>
    <w:rsid w:val="008E3593"/>
    <w:rsid w:val="008E46FC"/>
    <w:rsid w:val="008E5758"/>
    <w:rsid w:val="008E671E"/>
    <w:rsid w:val="008F03FF"/>
    <w:rsid w:val="008F2DA8"/>
    <w:rsid w:val="008F4C82"/>
    <w:rsid w:val="008F52C4"/>
    <w:rsid w:val="00902A8E"/>
    <w:rsid w:val="00903993"/>
    <w:rsid w:val="00903C63"/>
    <w:rsid w:val="00905462"/>
    <w:rsid w:val="009166C2"/>
    <w:rsid w:val="00916E88"/>
    <w:rsid w:val="00922E99"/>
    <w:rsid w:val="00922F87"/>
    <w:rsid w:val="009247B7"/>
    <w:rsid w:val="00924870"/>
    <w:rsid w:val="009265D8"/>
    <w:rsid w:val="00926B2A"/>
    <w:rsid w:val="00927A53"/>
    <w:rsid w:val="0093274C"/>
    <w:rsid w:val="009330E2"/>
    <w:rsid w:val="00934843"/>
    <w:rsid w:val="00935D44"/>
    <w:rsid w:val="00935E95"/>
    <w:rsid w:val="00936DEC"/>
    <w:rsid w:val="009408F9"/>
    <w:rsid w:val="00940B54"/>
    <w:rsid w:val="00940DFB"/>
    <w:rsid w:val="00941CE3"/>
    <w:rsid w:val="00942DA7"/>
    <w:rsid w:val="00943387"/>
    <w:rsid w:val="00943457"/>
    <w:rsid w:val="00944910"/>
    <w:rsid w:val="009455F0"/>
    <w:rsid w:val="00945A66"/>
    <w:rsid w:val="00945B19"/>
    <w:rsid w:val="0095004B"/>
    <w:rsid w:val="009517F8"/>
    <w:rsid w:val="009527B6"/>
    <w:rsid w:val="00953882"/>
    <w:rsid w:val="009562DE"/>
    <w:rsid w:val="0095690E"/>
    <w:rsid w:val="0096029C"/>
    <w:rsid w:val="0096061F"/>
    <w:rsid w:val="009606C7"/>
    <w:rsid w:val="00961F90"/>
    <w:rsid w:val="009654C2"/>
    <w:rsid w:val="009657CA"/>
    <w:rsid w:val="0096609C"/>
    <w:rsid w:val="009702BB"/>
    <w:rsid w:val="0097108F"/>
    <w:rsid w:val="00971C9D"/>
    <w:rsid w:val="00972E74"/>
    <w:rsid w:val="009743AD"/>
    <w:rsid w:val="0097484C"/>
    <w:rsid w:val="00974F20"/>
    <w:rsid w:val="0097686A"/>
    <w:rsid w:val="00977585"/>
    <w:rsid w:val="0098064A"/>
    <w:rsid w:val="00980831"/>
    <w:rsid w:val="00982823"/>
    <w:rsid w:val="00984485"/>
    <w:rsid w:val="00984873"/>
    <w:rsid w:val="009849B7"/>
    <w:rsid w:val="00986494"/>
    <w:rsid w:val="00987C78"/>
    <w:rsid w:val="00991602"/>
    <w:rsid w:val="00991988"/>
    <w:rsid w:val="0099293C"/>
    <w:rsid w:val="00993011"/>
    <w:rsid w:val="00993245"/>
    <w:rsid w:val="00993E62"/>
    <w:rsid w:val="00994ACF"/>
    <w:rsid w:val="00994EF8"/>
    <w:rsid w:val="00995375"/>
    <w:rsid w:val="009958EF"/>
    <w:rsid w:val="00997DCD"/>
    <w:rsid w:val="00997E61"/>
    <w:rsid w:val="009A2173"/>
    <w:rsid w:val="009A2414"/>
    <w:rsid w:val="009A345D"/>
    <w:rsid w:val="009A53FC"/>
    <w:rsid w:val="009A5E67"/>
    <w:rsid w:val="009A758F"/>
    <w:rsid w:val="009A7ED1"/>
    <w:rsid w:val="009B14FE"/>
    <w:rsid w:val="009B1882"/>
    <w:rsid w:val="009B2A8E"/>
    <w:rsid w:val="009B2DBF"/>
    <w:rsid w:val="009B300E"/>
    <w:rsid w:val="009B44B5"/>
    <w:rsid w:val="009B44E0"/>
    <w:rsid w:val="009B4ADA"/>
    <w:rsid w:val="009B58C6"/>
    <w:rsid w:val="009C038A"/>
    <w:rsid w:val="009C044D"/>
    <w:rsid w:val="009C1855"/>
    <w:rsid w:val="009C1918"/>
    <w:rsid w:val="009C4144"/>
    <w:rsid w:val="009C418C"/>
    <w:rsid w:val="009C50D9"/>
    <w:rsid w:val="009C614B"/>
    <w:rsid w:val="009D0E27"/>
    <w:rsid w:val="009D19FC"/>
    <w:rsid w:val="009D1FBA"/>
    <w:rsid w:val="009D2FC4"/>
    <w:rsid w:val="009D387A"/>
    <w:rsid w:val="009D3A25"/>
    <w:rsid w:val="009D5D40"/>
    <w:rsid w:val="009D6F3F"/>
    <w:rsid w:val="009D6FCC"/>
    <w:rsid w:val="009D78EA"/>
    <w:rsid w:val="009D7A0D"/>
    <w:rsid w:val="009E0FF2"/>
    <w:rsid w:val="009E1079"/>
    <w:rsid w:val="009E1761"/>
    <w:rsid w:val="009E1D67"/>
    <w:rsid w:val="009E24EF"/>
    <w:rsid w:val="009E3A4C"/>
    <w:rsid w:val="009E5629"/>
    <w:rsid w:val="009E62E2"/>
    <w:rsid w:val="009E797C"/>
    <w:rsid w:val="009F0C51"/>
    <w:rsid w:val="009F0F2A"/>
    <w:rsid w:val="009F168D"/>
    <w:rsid w:val="009F1C83"/>
    <w:rsid w:val="009F1FF8"/>
    <w:rsid w:val="009F28D9"/>
    <w:rsid w:val="009F317A"/>
    <w:rsid w:val="009F372C"/>
    <w:rsid w:val="009F3AB6"/>
    <w:rsid w:val="009F6E35"/>
    <w:rsid w:val="009F71E4"/>
    <w:rsid w:val="009F79E3"/>
    <w:rsid w:val="00A0031E"/>
    <w:rsid w:val="00A02E8A"/>
    <w:rsid w:val="00A04194"/>
    <w:rsid w:val="00A04604"/>
    <w:rsid w:val="00A04E10"/>
    <w:rsid w:val="00A072B5"/>
    <w:rsid w:val="00A072D9"/>
    <w:rsid w:val="00A07BB0"/>
    <w:rsid w:val="00A102F6"/>
    <w:rsid w:val="00A10E3B"/>
    <w:rsid w:val="00A11459"/>
    <w:rsid w:val="00A12FFD"/>
    <w:rsid w:val="00A14772"/>
    <w:rsid w:val="00A165F6"/>
    <w:rsid w:val="00A169BE"/>
    <w:rsid w:val="00A170E6"/>
    <w:rsid w:val="00A17D9B"/>
    <w:rsid w:val="00A206D1"/>
    <w:rsid w:val="00A21F48"/>
    <w:rsid w:val="00A22CB8"/>
    <w:rsid w:val="00A23F14"/>
    <w:rsid w:val="00A245DB"/>
    <w:rsid w:val="00A26954"/>
    <w:rsid w:val="00A275C8"/>
    <w:rsid w:val="00A307E3"/>
    <w:rsid w:val="00A327DA"/>
    <w:rsid w:val="00A35911"/>
    <w:rsid w:val="00A36948"/>
    <w:rsid w:val="00A373A5"/>
    <w:rsid w:val="00A37AB8"/>
    <w:rsid w:val="00A37ED6"/>
    <w:rsid w:val="00A40116"/>
    <w:rsid w:val="00A4110F"/>
    <w:rsid w:val="00A43698"/>
    <w:rsid w:val="00A44361"/>
    <w:rsid w:val="00A449B1"/>
    <w:rsid w:val="00A44FA8"/>
    <w:rsid w:val="00A44FC4"/>
    <w:rsid w:val="00A456D6"/>
    <w:rsid w:val="00A469CA"/>
    <w:rsid w:val="00A47277"/>
    <w:rsid w:val="00A5048F"/>
    <w:rsid w:val="00A513AB"/>
    <w:rsid w:val="00A52260"/>
    <w:rsid w:val="00A525D2"/>
    <w:rsid w:val="00A52EBD"/>
    <w:rsid w:val="00A5359C"/>
    <w:rsid w:val="00A539E0"/>
    <w:rsid w:val="00A555BA"/>
    <w:rsid w:val="00A56B24"/>
    <w:rsid w:val="00A57883"/>
    <w:rsid w:val="00A57B1F"/>
    <w:rsid w:val="00A608F4"/>
    <w:rsid w:val="00A62CB3"/>
    <w:rsid w:val="00A6360A"/>
    <w:rsid w:val="00A638AD"/>
    <w:rsid w:val="00A639E4"/>
    <w:rsid w:val="00A660DD"/>
    <w:rsid w:val="00A70DE1"/>
    <w:rsid w:val="00A70FA1"/>
    <w:rsid w:val="00A716B0"/>
    <w:rsid w:val="00A71954"/>
    <w:rsid w:val="00A73A6D"/>
    <w:rsid w:val="00A758DD"/>
    <w:rsid w:val="00A805E3"/>
    <w:rsid w:val="00A8199D"/>
    <w:rsid w:val="00A82141"/>
    <w:rsid w:val="00A8263C"/>
    <w:rsid w:val="00A8314E"/>
    <w:rsid w:val="00A83C93"/>
    <w:rsid w:val="00A8429E"/>
    <w:rsid w:val="00A84336"/>
    <w:rsid w:val="00A85B17"/>
    <w:rsid w:val="00A866BD"/>
    <w:rsid w:val="00A87EFE"/>
    <w:rsid w:val="00A90BA6"/>
    <w:rsid w:val="00A90E2F"/>
    <w:rsid w:val="00A913B2"/>
    <w:rsid w:val="00A91FE2"/>
    <w:rsid w:val="00A93A0C"/>
    <w:rsid w:val="00A949D6"/>
    <w:rsid w:val="00A96B65"/>
    <w:rsid w:val="00AA0454"/>
    <w:rsid w:val="00AA2BEC"/>
    <w:rsid w:val="00AA2C46"/>
    <w:rsid w:val="00AA33A9"/>
    <w:rsid w:val="00AA3FFB"/>
    <w:rsid w:val="00AA52FA"/>
    <w:rsid w:val="00AA5834"/>
    <w:rsid w:val="00AA5CC7"/>
    <w:rsid w:val="00AA6C59"/>
    <w:rsid w:val="00AA72F5"/>
    <w:rsid w:val="00AA7CAE"/>
    <w:rsid w:val="00AA7F24"/>
    <w:rsid w:val="00AB0AC8"/>
    <w:rsid w:val="00AB16F9"/>
    <w:rsid w:val="00AB1CD7"/>
    <w:rsid w:val="00AB1EF3"/>
    <w:rsid w:val="00AB26A2"/>
    <w:rsid w:val="00AB27EB"/>
    <w:rsid w:val="00AB44C2"/>
    <w:rsid w:val="00AB4853"/>
    <w:rsid w:val="00AB521B"/>
    <w:rsid w:val="00AC0295"/>
    <w:rsid w:val="00AC0819"/>
    <w:rsid w:val="00AC1BF4"/>
    <w:rsid w:val="00AC200F"/>
    <w:rsid w:val="00AC2569"/>
    <w:rsid w:val="00AC2757"/>
    <w:rsid w:val="00AC3283"/>
    <w:rsid w:val="00AC39A5"/>
    <w:rsid w:val="00AC3E11"/>
    <w:rsid w:val="00AC4F92"/>
    <w:rsid w:val="00AC6136"/>
    <w:rsid w:val="00AC7D2A"/>
    <w:rsid w:val="00AD0E18"/>
    <w:rsid w:val="00AD11C3"/>
    <w:rsid w:val="00AD16F2"/>
    <w:rsid w:val="00AD2312"/>
    <w:rsid w:val="00AD2EA1"/>
    <w:rsid w:val="00AD3FCB"/>
    <w:rsid w:val="00AD5B0D"/>
    <w:rsid w:val="00AD74A5"/>
    <w:rsid w:val="00AD7C86"/>
    <w:rsid w:val="00AE1507"/>
    <w:rsid w:val="00AE1D03"/>
    <w:rsid w:val="00AE27D6"/>
    <w:rsid w:val="00AE3D72"/>
    <w:rsid w:val="00AE3D9E"/>
    <w:rsid w:val="00AE497A"/>
    <w:rsid w:val="00AE6AD6"/>
    <w:rsid w:val="00AF0728"/>
    <w:rsid w:val="00AF1081"/>
    <w:rsid w:val="00AF35B7"/>
    <w:rsid w:val="00AF3651"/>
    <w:rsid w:val="00AF44ED"/>
    <w:rsid w:val="00AF538B"/>
    <w:rsid w:val="00AF5891"/>
    <w:rsid w:val="00AF67AA"/>
    <w:rsid w:val="00AF6A6C"/>
    <w:rsid w:val="00AF6BB5"/>
    <w:rsid w:val="00AF731B"/>
    <w:rsid w:val="00AF7593"/>
    <w:rsid w:val="00AF79E9"/>
    <w:rsid w:val="00AF7F70"/>
    <w:rsid w:val="00B0152F"/>
    <w:rsid w:val="00B01B4D"/>
    <w:rsid w:val="00B023E2"/>
    <w:rsid w:val="00B02A21"/>
    <w:rsid w:val="00B03FEC"/>
    <w:rsid w:val="00B043BB"/>
    <w:rsid w:val="00B0542B"/>
    <w:rsid w:val="00B064EF"/>
    <w:rsid w:val="00B06BD9"/>
    <w:rsid w:val="00B10873"/>
    <w:rsid w:val="00B146C4"/>
    <w:rsid w:val="00B1587F"/>
    <w:rsid w:val="00B16CE2"/>
    <w:rsid w:val="00B203D3"/>
    <w:rsid w:val="00B214BC"/>
    <w:rsid w:val="00B21E5B"/>
    <w:rsid w:val="00B24103"/>
    <w:rsid w:val="00B24CC6"/>
    <w:rsid w:val="00B2649E"/>
    <w:rsid w:val="00B266BB"/>
    <w:rsid w:val="00B30129"/>
    <w:rsid w:val="00B30D0F"/>
    <w:rsid w:val="00B31123"/>
    <w:rsid w:val="00B3216C"/>
    <w:rsid w:val="00B33745"/>
    <w:rsid w:val="00B33BEE"/>
    <w:rsid w:val="00B349D2"/>
    <w:rsid w:val="00B36F0A"/>
    <w:rsid w:val="00B40C51"/>
    <w:rsid w:val="00B41E1F"/>
    <w:rsid w:val="00B42BA2"/>
    <w:rsid w:val="00B438C6"/>
    <w:rsid w:val="00B43BB8"/>
    <w:rsid w:val="00B440EC"/>
    <w:rsid w:val="00B47078"/>
    <w:rsid w:val="00B51912"/>
    <w:rsid w:val="00B5242D"/>
    <w:rsid w:val="00B524C8"/>
    <w:rsid w:val="00B5396E"/>
    <w:rsid w:val="00B54F49"/>
    <w:rsid w:val="00B5565B"/>
    <w:rsid w:val="00B5665F"/>
    <w:rsid w:val="00B5745D"/>
    <w:rsid w:val="00B57B00"/>
    <w:rsid w:val="00B62185"/>
    <w:rsid w:val="00B628F3"/>
    <w:rsid w:val="00B63009"/>
    <w:rsid w:val="00B63EAF"/>
    <w:rsid w:val="00B642D6"/>
    <w:rsid w:val="00B643F2"/>
    <w:rsid w:val="00B64D4D"/>
    <w:rsid w:val="00B6511F"/>
    <w:rsid w:val="00B662A9"/>
    <w:rsid w:val="00B70051"/>
    <w:rsid w:val="00B70905"/>
    <w:rsid w:val="00B73461"/>
    <w:rsid w:val="00B73CFB"/>
    <w:rsid w:val="00B74210"/>
    <w:rsid w:val="00B7467D"/>
    <w:rsid w:val="00B758BF"/>
    <w:rsid w:val="00B76304"/>
    <w:rsid w:val="00B763B0"/>
    <w:rsid w:val="00B765F7"/>
    <w:rsid w:val="00B77BBE"/>
    <w:rsid w:val="00B77C71"/>
    <w:rsid w:val="00B830A7"/>
    <w:rsid w:val="00B837EA"/>
    <w:rsid w:val="00B83800"/>
    <w:rsid w:val="00B83E91"/>
    <w:rsid w:val="00B86DE2"/>
    <w:rsid w:val="00B917E9"/>
    <w:rsid w:val="00B91A0D"/>
    <w:rsid w:val="00B94ABA"/>
    <w:rsid w:val="00B9501C"/>
    <w:rsid w:val="00B9574E"/>
    <w:rsid w:val="00B95F4E"/>
    <w:rsid w:val="00B96300"/>
    <w:rsid w:val="00B97604"/>
    <w:rsid w:val="00BA15DB"/>
    <w:rsid w:val="00BA1F97"/>
    <w:rsid w:val="00BA3A4E"/>
    <w:rsid w:val="00BA5263"/>
    <w:rsid w:val="00BA665E"/>
    <w:rsid w:val="00BA6B76"/>
    <w:rsid w:val="00BA7077"/>
    <w:rsid w:val="00BA7C96"/>
    <w:rsid w:val="00BB063D"/>
    <w:rsid w:val="00BB0664"/>
    <w:rsid w:val="00BB066F"/>
    <w:rsid w:val="00BB0CBE"/>
    <w:rsid w:val="00BB0D47"/>
    <w:rsid w:val="00BB2892"/>
    <w:rsid w:val="00BB52AF"/>
    <w:rsid w:val="00BB5ECE"/>
    <w:rsid w:val="00BB6C0B"/>
    <w:rsid w:val="00BB700B"/>
    <w:rsid w:val="00BB76A2"/>
    <w:rsid w:val="00BC0516"/>
    <w:rsid w:val="00BC1CDC"/>
    <w:rsid w:val="00BC1E02"/>
    <w:rsid w:val="00BC2A5F"/>
    <w:rsid w:val="00BC3D38"/>
    <w:rsid w:val="00BC4BB8"/>
    <w:rsid w:val="00BC591A"/>
    <w:rsid w:val="00BC5A97"/>
    <w:rsid w:val="00BC7FD0"/>
    <w:rsid w:val="00BD2467"/>
    <w:rsid w:val="00BD2C5D"/>
    <w:rsid w:val="00BD3B66"/>
    <w:rsid w:val="00BD3E92"/>
    <w:rsid w:val="00BD5260"/>
    <w:rsid w:val="00BD53E1"/>
    <w:rsid w:val="00BD5759"/>
    <w:rsid w:val="00BD747E"/>
    <w:rsid w:val="00BE0A01"/>
    <w:rsid w:val="00BE1655"/>
    <w:rsid w:val="00BE16D5"/>
    <w:rsid w:val="00BE1DC5"/>
    <w:rsid w:val="00BE44DF"/>
    <w:rsid w:val="00BE5406"/>
    <w:rsid w:val="00BE676B"/>
    <w:rsid w:val="00BE73C6"/>
    <w:rsid w:val="00BF1532"/>
    <w:rsid w:val="00BF174C"/>
    <w:rsid w:val="00BF17E3"/>
    <w:rsid w:val="00BF1BEF"/>
    <w:rsid w:val="00BF2BF3"/>
    <w:rsid w:val="00BF2E6E"/>
    <w:rsid w:val="00BF5DB0"/>
    <w:rsid w:val="00BF718D"/>
    <w:rsid w:val="00BF7CA9"/>
    <w:rsid w:val="00BF7CF5"/>
    <w:rsid w:val="00C0105E"/>
    <w:rsid w:val="00C018AC"/>
    <w:rsid w:val="00C0325D"/>
    <w:rsid w:val="00C07445"/>
    <w:rsid w:val="00C106B6"/>
    <w:rsid w:val="00C10F57"/>
    <w:rsid w:val="00C112B0"/>
    <w:rsid w:val="00C1235B"/>
    <w:rsid w:val="00C12466"/>
    <w:rsid w:val="00C13BB5"/>
    <w:rsid w:val="00C1458E"/>
    <w:rsid w:val="00C145CF"/>
    <w:rsid w:val="00C14F4E"/>
    <w:rsid w:val="00C169AB"/>
    <w:rsid w:val="00C16B6B"/>
    <w:rsid w:val="00C20715"/>
    <w:rsid w:val="00C21C16"/>
    <w:rsid w:val="00C27E43"/>
    <w:rsid w:val="00C27FDF"/>
    <w:rsid w:val="00C303B0"/>
    <w:rsid w:val="00C3185B"/>
    <w:rsid w:val="00C32D24"/>
    <w:rsid w:val="00C342DC"/>
    <w:rsid w:val="00C36153"/>
    <w:rsid w:val="00C365E4"/>
    <w:rsid w:val="00C372A5"/>
    <w:rsid w:val="00C37CC3"/>
    <w:rsid w:val="00C40135"/>
    <w:rsid w:val="00C41238"/>
    <w:rsid w:val="00C42BF2"/>
    <w:rsid w:val="00C433B6"/>
    <w:rsid w:val="00C46924"/>
    <w:rsid w:val="00C46B8C"/>
    <w:rsid w:val="00C4731A"/>
    <w:rsid w:val="00C47DD2"/>
    <w:rsid w:val="00C51BEF"/>
    <w:rsid w:val="00C51CED"/>
    <w:rsid w:val="00C5280D"/>
    <w:rsid w:val="00C52B17"/>
    <w:rsid w:val="00C535EE"/>
    <w:rsid w:val="00C551A5"/>
    <w:rsid w:val="00C55D01"/>
    <w:rsid w:val="00C55D1F"/>
    <w:rsid w:val="00C55E7F"/>
    <w:rsid w:val="00C55FE8"/>
    <w:rsid w:val="00C57F1C"/>
    <w:rsid w:val="00C606CA"/>
    <w:rsid w:val="00C610A2"/>
    <w:rsid w:val="00C61135"/>
    <w:rsid w:val="00C62788"/>
    <w:rsid w:val="00C63F14"/>
    <w:rsid w:val="00C65029"/>
    <w:rsid w:val="00C65468"/>
    <w:rsid w:val="00C66C1F"/>
    <w:rsid w:val="00C7131F"/>
    <w:rsid w:val="00C7183E"/>
    <w:rsid w:val="00C73EF5"/>
    <w:rsid w:val="00C744A0"/>
    <w:rsid w:val="00C75038"/>
    <w:rsid w:val="00C76644"/>
    <w:rsid w:val="00C775DC"/>
    <w:rsid w:val="00C776C8"/>
    <w:rsid w:val="00C81214"/>
    <w:rsid w:val="00C81401"/>
    <w:rsid w:val="00C81F23"/>
    <w:rsid w:val="00C829D7"/>
    <w:rsid w:val="00C83C5F"/>
    <w:rsid w:val="00C8408C"/>
    <w:rsid w:val="00C852E1"/>
    <w:rsid w:val="00C85DAE"/>
    <w:rsid w:val="00C86909"/>
    <w:rsid w:val="00C90774"/>
    <w:rsid w:val="00C911F6"/>
    <w:rsid w:val="00C9483F"/>
    <w:rsid w:val="00C948AB"/>
    <w:rsid w:val="00C94DF6"/>
    <w:rsid w:val="00C94EDB"/>
    <w:rsid w:val="00C95C9C"/>
    <w:rsid w:val="00C95D1B"/>
    <w:rsid w:val="00C95FB3"/>
    <w:rsid w:val="00C961B7"/>
    <w:rsid w:val="00C97297"/>
    <w:rsid w:val="00C9735F"/>
    <w:rsid w:val="00CA08BF"/>
    <w:rsid w:val="00CA0D9E"/>
    <w:rsid w:val="00CA1664"/>
    <w:rsid w:val="00CA197C"/>
    <w:rsid w:val="00CA1A09"/>
    <w:rsid w:val="00CA29C5"/>
    <w:rsid w:val="00CA2A4A"/>
    <w:rsid w:val="00CA407E"/>
    <w:rsid w:val="00CA5710"/>
    <w:rsid w:val="00CA5996"/>
    <w:rsid w:val="00CA624D"/>
    <w:rsid w:val="00CA7231"/>
    <w:rsid w:val="00CA729A"/>
    <w:rsid w:val="00CA7569"/>
    <w:rsid w:val="00CA7FE9"/>
    <w:rsid w:val="00CB050B"/>
    <w:rsid w:val="00CB0791"/>
    <w:rsid w:val="00CB0B50"/>
    <w:rsid w:val="00CB1BE8"/>
    <w:rsid w:val="00CB2330"/>
    <w:rsid w:val="00CB470C"/>
    <w:rsid w:val="00CB4C68"/>
    <w:rsid w:val="00CB4C70"/>
    <w:rsid w:val="00CB544B"/>
    <w:rsid w:val="00CB5EEF"/>
    <w:rsid w:val="00CB6569"/>
    <w:rsid w:val="00CB7546"/>
    <w:rsid w:val="00CC28E0"/>
    <w:rsid w:val="00CC6D59"/>
    <w:rsid w:val="00CD0ADA"/>
    <w:rsid w:val="00CD0F8B"/>
    <w:rsid w:val="00CD2652"/>
    <w:rsid w:val="00CD3021"/>
    <w:rsid w:val="00CD3D46"/>
    <w:rsid w:val="00CD4557"/>
    <w:rsid w:val="00CD4C90"/>
    <w:rsid w:val="00CD4CFC"/>
    <w:rsid w:val="00CD515D"/>
    <w:rsid w:val="00CD636E"/>
    <w:rsid w:val="00CD77B4"/>
    <w:rsid w:val="00CE056C"/>
    <w:rsid w:val="00CE0A30"/>
    <w:rsid w:val="00CE0C93"/>
    <w:rsid w:val="00CE24B6"/>
    <w:rsid w:val="00CE288B"/>
    <w:rsid w:val="00CE4FC2"/>
    <w:rsid w:val="00CE5A9E"/>
    <w:rsid w:val="00CE5B27"/>
    <w:rsid w:val="00CE61C9"/>
    <w:rsid w:val="00CE640F"/>
    <w:rsid w:val="00CE71B0"/>
    <w:rsid w:val="00CF0802"/>
    <w:rsid w:val="00CF08A0"/>
    <w:rsid w:val="00CF0A86"/>
    <w:rsid w:val="00CF129C"/>
    <w:rsid w:val="00CF25E5"/>
    <w:rsid w:val="00CF2C7C"/>
    <w:rsid w:val="00CF30A5"/>
    <w:rsid w:val="00CF4006"/>
    <w:rsid w:val="00CF421C"/>
    <w:rsid w:val="00CF5BEA"/>
    <w:rsid w:val="00CF6379"/>
    <w:rsid w:val="00D0090A"/>
    <w:rsid w:val="00D011E6"/>
    <w:rsid w:val="00D028B0"/>
    <w:rsid w:val="00D03802"/>
    <w:rsid w:val="00D03A14"/>
    <w:rsid w:val="00D03C18"/>
    <w:rsid w:val="00D06AAF"/>
    <w:rsid w:val="00D101EB"/>
    <w:rsid w:val="00D1090F"/>
    <w:rsid w:val="00D12854"/>
    <w:rsid w:val="00D12A4D"/>
    <w:rsid w:val="00D13DED"/>
    <w:rsid w:val="00D1431C"/>
    <w:rsid w:val="00D147DB"/>
    <w:rsid w:val="00D17A39"/>
    <w:rsid w:val="00D237B5"/>
    <w:rsid w:val="00D25714"/>
    <w:rsid w:val="00D26CB8"/>
    <w:rsid w:val="00D26E4B"/>
    <w:rsid w:val="00D272D7"/>
    <w:rsid w:val="00D279F4"/>
    <w:rsid w:val="00D27C42"/>
    <w:rsid w:val="00D3044B"/>
    <w:rsid w:val="00D30EF4"/>
    <w:rsid w:val="00D3223A"/>
    <w:rsid w:val="00D32649"/>
    <w:rsid w:val="00D327E2"/>
    <w:rsid w:val="00D327FD"/>
    <w:rsid w:val="00D34F5C"/>
    <w:rsid w:val="00D35869"/>
    <w:rsid w:val="00D35EE3"/>
    <w:rsid w:val="00D414BF"/>
    <w:rsid w:val="00D42860"/>
    <w:rsid w:val="00D42C7A"/>
    <w:rsid w:val="00D44187"/>
    <w:rsid w:val="00D45968"/>
    <w:rsid w:val="00D50118"/>
    <w:rsid w:val="00D51D79"/>
    <w:rsid w:val="00D52B0C"/>
    <w:rsid w:val="00D533AB"/>
    <w:rsid w:val="00D54905"/>
    <w:rsid w:val="00D54B79"/>
    <w:rsid w:val="00D5552E"/>
    <w:rsid w:val="00D55672"/>
    <w:rsid w:val="00D55B6B"/>
    <w:rsid w:val="00D567E3"/>
    <w:rsid w:val="00D5735E"/>
    <w:rsid w:val="00D576CA"/>
    <w:rsid w:val="00D60058"/>
    <w:rsid w:val="00D6035E"/>
    <w:rsid w:val="00D62BFC"/>
    <w:rsid w:val="00D62C6D"/>
    <w:rsid w:val="00D63A11"/>
    <w:rsid w:val="00D63C01"/>
    <w:rsid w:val="00D646B7"/>
    <w:rsid w:val="00D648A5"/>
    <w:rsid w:val="00D6507A"/>
    <w:rsid w:val="00D664D5"/>
    <w:rsid w:val="00D67192"/>
    <w:rsid w:val="00D67593"/>
    <w:rsid w:val="00D67962"/>
    <w:rsid w:val="00D700BF"/>
    <w:rsid w:val="00D70526"/>
    <w:rsid w:val="00D71258"/>
    <w:rsid w:val="00D729DF"/>
    <w:rsid w:val="00D72A04"/>
    <w:rsid w:val="00D759C0"/>
    <w:rsid w:val="00D82B1D"/>
    <w:rsid w:val="00D82C18"/>
    <w:rsid w:val="00D82E96"/>
    <w:rsid w:val="00D82ED1"/>
    <w:rsid w:val="00D84C09"/>
    <w:rsid w:val="00D85216"/>
    <w:rsid w:val="00D86D3F"/>
    <w:rsid w:val="00D86E6D"/>
    <w:rsid w:val="00D87910"/>
    <w:rsid w:val="00D87F10"/>
    <w:rsid w:val="00D907DB"/>
    <w:rsid w:val="00D91118"/>
    <w:rsid w:val="00D9130F"/>
    <w:rsid w:val="00D928E2"/>
    <w:rsid w:val="00D958B0"/>
    <w:rsid w:val="00D95AB0"/>
    <w:rsid w:val="00D975D0"/>
    <w:rsid w:val="00DA1AB2"/>
    <w:rsid w:val="00DA364C"/>
    <w:rsid w:val="00DA3AB2"/>
    <w:rsid w:val="00DA7352"/>
    <w:rsid w:val="00DB05BC"/>
    <w:rsid w:val="00DB1293"/>
    <w:rsid w:val="00DB3186"/>
    <w:rsid w:val="00DB3DE6"/>
    <w:rsid w:val="00DB3F00"/>
    <w:rsid w:val="00DB481B"/>
    <w:rsid w:val="00DB4870"/>
    <w:rsid w:val="00DB516B"/>
    <w:rsid w:val="00DB6ABD"/>
    <w:rsid w:val="00DB73FC"/>
    <w:rsid w:val="00DC1015"/>
    <w:rsid w:val="00DC1F95"/>
    <w:rsid w:val="00DC30A4"/>
    <w:rsid w:val="00DC3195"/>
    <w:rsid w:val="00DC40C4"/>
    <w:rsid w:val="00DC6CB7"/>
    <w:rsid w:val="00DC7E98"/>
    <w:rsid w:val="00DD0CFD"/>
    <w:rsid w:val="00DD132E"/>
    <w:rsid w:val="00DD1E45"/>
    <w:rsid w:val="00DD2F2E"/>
    <w:rsid w:val="00DD36F4"/>
    <w:rsid w:val="00DD45BF"/>
    <w:rsid w:val="00DD6BB4"/>
    <w:rsid w:val="00DD760B"/>
    <w:rsid w:val="00DE035F"/>
    <w:rsid w:val="00DE1B2F"/>
    <w:rsid w:val="00DE2488"/>
    <w:rsid w:val="00DE465C"/>
    <w:rsid w:val="00DE4B7F"/>
    <w:rsid w:val="00DE5083"/>
    <w:rsid w:val="00DE56B1"/>
    <w:rsid w:val="00DE5836"/>
    <w:rsid w:val="00DE609F"/>
    <w:rsid w:val="00DE713D"/>
    <w:rsid w:val="00DF1342"/>
    <w:rsid w:val="00DF1649"/>
    <w:rsid w:val="00DF1908"/>
    <w:rsid w:val="00DF6965"/>
    <w:rsid w:val="00DF69DA"/>
    <w:rsid w:val="00DF71D3"/>
    <w:rsid w:val="00DF71EE"/>
    <w:rsid w:val="00DF7619"/>
    <w:rsid w:val="00E005CC"/>
    <w:rsid w:val="00E0461E"/>
    <w:rsid w:val="00E04A60"/>
    <w:rsid w:val="00E072E2"/>
    <w:rsid w:val="00E11A1F"/>
    <w:rsid w:val="00E12240"/>
    <w:rsid w:val="00E1341C"/>
    <w:rsid w:val="00E13735"/>
    <w:rsid w:val="00E1672E"/>
    <w:rsid w:val="00E2386E"/>
    <w:rsid w:val="00E248EE"/>
    <w:rsid w:val="00E26598"/>
    <w:rsid w:val="00E2749B"/>
    <w:rsid w:val="00E31451"/>
    <w:rsid w:val="00E325D6"/>
    <w:rsid w:val="00E32FF9"/>
    <w:rsid w:val="00E33332"/>
    <w:rsid w:val="00E33EF0"/>
    <w:rsid w:val="00E33F96"/>
    <w:rsid w:val="00E3411A"/>
    <w:rsid w:val="00E34F7A"/>
    <w:rsid w:val="00E353B4"/>
    <w:rsid w:val="00E3613C"/>
    <w:rsid w:val="00E36270"/>
    <w:rsid w:val="00E37C2F"/>
    <w:rsid w:val="00E37CA2"/>
    <w:rsid w:val="00E40431"/>
    <w:rsid w:val="00E4047F"/>
    <w:rsid w:val="00E413AB"/>
    <w:rsid w:val="00E41A87"/>
    <w:rsid w:val="00E4220A"/>
    <w:rsid w:val="00E427CF"/>
    <w:rsid w:val="00E43A77"/>
    <w:rsid w:val="00E44152"/>
    <w:rsid w:val="00E44F3B"/>
    <w:rsid w:val="00E47F50"/>
    <w:rsid w:val="00E50971"/>
    <w:rsid w:val="00E5253B"/>
    <w:rsid w:val="00E52A4E"/>
    <w:rsid w:val="00E53D15"/>
    <w:rsid w:val="00E53D22"/>
    <w:rsid w:val="00E54273"/>
    <w:rsid w:val="00E622DF"/>
    <w:rsid w:val="00E62834"/>
    <w:rsid w:val="00E63B00"/>
    <w:rsid w:val="00E63D7D"/>
    <w:rsid w:val="00E63DA4"/>
    <w:rsid w:val="00E64CA9"/>
    <w:rsid w:val="00E6531E"/>
    <w:rsid w:val="00E70F6F"/>
    <w:rsid w:val="00E71524"/>
    <w:rsid w:val="00E74D35"/>
    <w:rsid w:val="00E76061"/>
    <w:rsid w:val="00E760C3"/>
    <w:rsid w:val="00E76868"/>
    <w:rsid w:val="00E77E2F"/>
    <w:rsid w:val="00E80386"/>
    <w:rsid w:val="00E80E9D"/>
    <w:rsid w:val="00E82456"/>
    <w:rsid w:val="00E82960"/>
    <w:rsid w:val="00E8325F"/>
    <w:rsid w:val="00E84901"/>
    <w:rsid w:val="00E84A06"/>
    <w:rsid w:val="00E86233"/>
    <w:rsid w:val="00E866AF"/>
    <w:rsid w:val="00E91058"/>
    <w:rsid w:val="00E91237"/>
    <w:rsid w:val="00E919F8"/>
    <w:rsid w:val="00E93CE2"/>
    <w:rsid w:val="00E9455D"/>
    <w:rsid w:val="00E95863"/>
    <w:rsid w:val="00E95BB2"/>
    <w:rsid w:val="00E96840"/>
    <w:rsid w:val="00E96B49"/>
    <w:rsid w:val="00E97071"/>
    <w:rsid w:val="00E9742E"/>
    <w:rsid w:val="00E97593"/>
    <w:rsid w:val="00E975E4"/>
    <w:rsid w:val="00E97A6A"/>
    <w:rsid w:val="00EA07AC"/>
    <w:rsid w:val="00EA1665"/>
    <w:rsid w:val="00EA1C12"/>
    <w:rsid w:val="00EA1EAB"/>
    <w:rsid w:val="00EA47CB"/>
    <w:rsid w:val="00EA55DB"/>
    <w:rsid w:val="00EA56C6"/>
    <w:rsid w:val="00EA5920"/>
    <w:rsid w:val="00EA5FB0"/>
    <w:rsid w:val="00EA693A"/>
    <w:rsid w:val="00EA7136"/>
    <w:rsid w:val="00EA7C5A"/>
    <w:rsid w:val="00EB5738"/>
    <w:rsid w:val="00EB6A71"/>
    <w:rsid w:val="00EB745E"/>
    <w:rsid w:val="00EC384B"/>
    <w:rsid w:val="00EC5158"/>
    <w:rsid w:val="00EC5B16"/>
    <w:rsid w:val="00EC5DF5"/>
    <w:rsid w:val="00EC632B"/>
    <w:rsid w:val="00ED028E"/>
    <w:rsid w:val="00ED2306"/>
    <w:rsid w:val="00ED6BE6"/>
    <w:rsid w:val="00ED6FF6"/>
    <w:rsid w:val="00ED7239"/>
    <w:rsid w:val="00EE2BF8"/>
    <w:rsid w:val="00EE3F44"/>
    <w:rsid w:val="00EE412C"/>
    <w:rsid w:val="00EE4D49"/>
    <w:rsid w:val="00EE5027"/>
    <w:rsid w:val="00EE5B20"/>
    <w:rsid w:val="00EE6874"/>
    <w:rsid w:val="00EE6A0C"/>
    <w:rsid w:val="00EE6C0D"/>
    <w:rsid w:val="00EF00B4"/>
    <w:rsid w:val="00EF260F"/>
    <w:rsid w:val="00EF35CF"/>
    <w:rsid w:val="00EF35EF"/>
    <w:rsid w:val="00EF37E7"/>
    <w:rsid w:val="00EF45D0"/>
    <w:rsid w:val="00EF4EB9"/>
    <w:rsid w:val="00EF5713"/>
    <w:rsid w:val="00EF60D5"/>
    <w:rsid w:val="00EF60FA"/>
    <w:rsid w:val="00EF6A24"/>
    <w:rsid w:val="00EF749B"/>
    <w:rsid w:val="00F00FDB"/>
    <w:rsid w:val="00F023CC"/>
    <w:rsid w:val="00F032A5"/>
    <w:rsid w:val="00F035C4"/>
    <w:rsid w:val="00F03B89"/>
    <w:rsid w:val="00F06BB9"/>
    <w:rsid w:val="00F076BC"/>
    <w:rsid w:val="00F10B8F"/>
    <w:rsid w:val="00F126FE"/>
    <w:rsid w:val="00F12F4A"/>
    <w:rsid w:val="00F1321B"/>
    <w:rsid w:val="00F135A3"/>
    <w:rsid w:val="00F13CE8"/>
    <w:rsid w:val="00F13E2F"/>
    <w:rsid w:val="00F160E9"/>
    <w:rsid w:val="00F17A9A"/>
    <w:rsid w:val="00F20AB8"/>
    <w:rsid w:val="00F218F7"/>
    <w:rsid w:val="00F22548"/>
    <w:rsid w:val="00F24638"/>
    <w:rsid w:val="00F2560F"/>
    <w:rsid w:val="00F25EC4"/>
    <w:rsid w:val="00F2681F"/>
    <w:rsid w:val="00F26C99"/>
    <w:rsid w:val="00F278B0"/>
    <w:rsid w:val="00F301ED"/>
    <w:rsid w:val="00F303A8"/>
    <w:rsid w:val="00F306F6"/>
    <w:rsid w:val="00F31728"/>
    <w:rsid w:val="00F31FA6"/>
    <w:rsid w:val="00F3328A"/>
    <w:rsid w:val="00F335A2"/>
    <w:rsid w:val="00F342FE"/>
    <w:rsid w:val="00F36157"/>
    <w:rsid w:val="00F364B3"/>
    <w:rsid w:val="00F372CB"/>
    <w:rsid w:val="00F40FB3"/>
    <w:rsid w:val="00F4272D"/>
    <w:rsid w:val="00F4362F"/>
    <w:rsid w:val="00F4367B"/>
    <w:rsid w:val="00F476F7"/>
    <w:rsid w:val="00F47876"/>
    <w:rsid w:val="00F4797A"/>
    <w:rsid w:val="00F50970"/>
    <w:rsid w:val="00F50E04"/>
    <w:rsid w:val="00F517A6"/>
    <w:rsid w:val="00F5237C"/>
    <w:rsid w:val="00F53C34"/>
    <w:rsid w:val="00F55DC6"/>
    <w:rsid w:val="00F563AE"/>
    <w:rsid w:val="00F564FA"/>
    <w:rsid w:val="00F573F7"/>
    <w:rsid w:val="00F57E29"/>
    <w:rsid w:val="00F6006B"/>
    <w:rsid w:val="00F60367"/>
    <w:rsid w:val="00F60E3F"/>
    <w:rsid w:val="00F61EC2"/>
    <w:rsid w:val="00F61EFA"/>
    <w:rsid w:val="00F626ED"/>
    <w:rsid w:val="00F62A06"/>
    <w:rsid w:val="00F62DC1"/>
    <w:rsid w:val="00F63726"/>
    <w:rsid w:val="00F64371"/>
    <w:rsid w:val="00F6441F"/>
    <w:rsid w:val="00F64931"/>
    <w:rsid w:val="00F6501C"/>
    <w:rsid w:val="00F66207"/>
    <w:rsid w:val="00F66742"/>
    <w:rsid w:val="00F66E01"/>
    <w:rsid w:val="00F70228"/>
    <w:rsid w:val="00F70DD1"/>
    <w:rsid w:val="00F71663"/>
    <w:rsid w:val="00F7369F"/>
    <w:rsid w:val="00F73F24"/>
    <w:rsid w:val="00F74954"/>
    <w:rsid w:val="00F74C4C"/>
    <w:rsid w:val="00F7739E"/>
    <w:rsid w:val="00F81544"/>
    <w:rsid w:val="00F81871"/>
    <w:rsid w:val="00F81F6F"/>
    <w:rsid w:val="00F8377F"/>
    <w:rsid w:val="00F84590"/>
    <w:rsid w:val="00F8501E"/>
    <w:rsid w:val="00F8559E"/>
    <w:rsid w:val="00F85849"/>
    <w:rsid w:val="00F8612B"/>
    <w:rsid w:val="00F86CF7"/>
    <w:rsid w:val="00F87D7C"/>
    <w:rsid w:val="00F91855"/>
    <w:rsid w:val="00F91A04"/>
    <w:rsid w:val="00F91F3C"/>
    <w:rsid w:val="00F92130"/>
    <w:rsid w:val="00F93660"/>
    <w:rsid w:val="00F946F7"/>
    <w:rsid w:val="00F96FA0"/>
    <w:rsid w:val="00F9702A"/>
    <w:rsid w:val="00F97203"/>
    <w:rsid w:val="00FA2238"/>
    <w:rsid w:val="00FA3D2E"/>
    <w:rsid w:val="00FA4047"/>
    <w:rsid w:val="00FA57F3"/>
    <w:rsid w:val="00FA7B78"/>
    <w:rsid w:val="00FB0D04"/>
    <w:rsid w:val="00FB2E3F"/>
    <w:rsid w:val="00FB384D"/>
    <w:rsid w:val="00FB490E"/>
    <w:rsid w:val="00FB57FB"/>
    <w:rsid w:val="00FB79B8"/>
    <w:rsid w:val="00FB79E9"/>
    <w:rsid w:val="00FB7A4F"/>
    <w:rsid w:val="00FC00AF"/>
    <w:rsid w:val="00FC0CCF"/>
    <w:rsid w:val="00FC1101"/>
    <w:rsid w:val="00FC2973"/>
    <w:rsid w:val="00FC47C7"/>
    <w:rsid w:val="00FC5645"/>
    <w:rsid w:val="00FC71E1"/>
    <w:rsid w:val="00FC748D"/>
    <w:rsid w:val="00FD0218"/>
    <w:rsid w:val="00FD1479"/>
    <w:rsid w:val="00FD35A1"/>
    <w:rsid w:val="00FD5B14"/>
    <w:rsid w:val="00FD7781"/>
    <w:rsid w:val="00FE069D"/>
    <w:rsid w:val="00FE08CC"/>
    <w:rsid w:val="00FE0C66"/>
    <w:rsid w:val="00FE4D5D"/>
    <w:rsid w:val="00FE5E95"/>
    <w:rsid w:val="00FE67BC"/>
    <w:rsid w:val="00FE69C5"/>
    <w:rsid w:val="00FE6C2C"/>
    <w:rsid w:val="00FF2B6F"/>
    <w:rsid w:val="00FF39C7"/>
    <w:rsid w:val="00FF4809"/>
    <w:rsid w:val="00FF7650"/>
    <w:rsid w:val="011CA887"/>
    <w:rsid w:val="0236DD1E"/>
    <w:rsid w:val="02416A71"/>
    <w:rsid w:val="029A8148"/>
    <w:rsid w:val="02FAD3DB"/>
    <w:rsid w:val="0372AA48"/>
    <w:rsid w:val="03D2AD7F"/>
    <w:rsid w:val="05A895D5"/>
    <w:rsid w:val="05E92FFC"/>
    <w:rsid w:val="06328FB2"/>
    <w:rsid w:val="06CB0E36"/>
    <w:rsid w:val="06D115EF"/>
    <w:rsid w:val="0707653E"/>
    <w:rsid w:val="07117D78"/>
    <w:rsid w:val="07DA8851"/>
    <w:rsid w:val="07DD736E"/>
    <w:rsid w:val="0832BE74"/>
    <w:rsid w:val="08847757"/>
    <w:rsid w:val="0889F15F"/>
    <w:rsid w:val="08EFFC4D"/>
    <w:rsid w:val="095CEF5E"/>
    <w:rsid w:val="0A488BB4"/>
    <w:rsid w:val="0A7085E3"/>
    <w:rsid w:val="0A9467C9"/>
    <w:rsid w:val="0B0AB15A"/>
    <w:rsid w:val="0BE9EEDF"/>
    <w:rsid w:val="0BEF8F13"/>
    <w:rsid w:val="0BF02429"/>
    <w:rsid w:val="0C54A065"/>
    <w:rsid w:val="0C7C748A"/>
    <w:rsid w:val="0CF828E7"/>
    <w:rsid w:val="0E1BFD56"/>
    <w:rsid w:val="0E84F8FE"/>
    <w:rsid w:val="0E9D07CA"/>
    <w:rsid w:val="0EAB9E40"/>
    <w:rsid w:val="0F7A0139"/>
    <w:rsid w:val="0F8947EF"/>
    <w:rsid w:val="0FC45368"/>
    <w:rsid w:val="0FE85C81"/>
    <w:rsid w:val="1004DF76"/>
    <w:rsid w:val="108BBB7F"/>
    <w:rsid w:val="10B2D1BD"/>
    <w:rsid w:val="10B4DA6A"/>
    <w:rsid w:val="11251850"/>
    <w:rsid w:val="115BE4BA"/>
    <w:rsid w:val="11A0AFD7"/>
    <w:rsid w:val="11C68672"/>
    <w:rsid w:val="11CB9A0A"/>
    <w:rsid w:val="11D267F1"/>
    <w:rsid w:val="11D88759"/>
    <w:rsid w:val="1349BF92"/>
    <w:rsid w:val="13AF3AF9"/>
    <w:rsid w:val="1400C8C0"/>
    <w:rsid w:val="1442F427"/>
    <w:rsid w:val="1497CB20"/>
    <w:rsid w:val="14AB3102"/>
    <w:rsid w:val="14DCF37D"/>
    <w:rsid w:val="14DE91C4"/>
    <w:rsid w:val="14FFCFF6"/>
    <w:rsid w:val="15A7CF18"/>
    <w:rsid w:val="161998A3"/>
    <w:rsid w:val="16691593"/>
    <w:rsid w:val="169A8EC5"/>
    <w:rsid w:val="16A4CA81"/>
    <w:rsid w:val="16BE92FA"/>
    <w:rsid w:val="16E64512"/>
    <w:rsid w:val="171CFEEB"/>
    <w:rsid w:val="17568529"/>
    <w:rsid w:val="17CE7E31"/>
    <w:rsid w:val="17EA715F"/>
    <w:rsid w:val="18773D08"/>
    <w:rsid w:val="187CA86B"/>
    <w:rsid w:val="18CCC224"/>
    <w:rsid w:val="19078167"/>
    <w:rsid w:val="197CBD18"/>
    <w:rsid w:val="1AA9DF45"/>
    <w:rsid w:val="1AADE02E"/>
    <w:rsid w:val="1ACA5AD2"/>
    <w:rsid w:val="1AD8F72E"/>
    <w:rsid w:val="1B9BCD7D"/>
    <w:rsid w:val="1B9D20C7"/>
    <w:rsid w:val="1BB06CEB"/>
    <w:rsid w:val="1BEB13D9"/>
    <w:rsid w:val="1C399E5B"/>
    <w:rsid w:val="1C412412"/>
    <w:rsid w:val="1C5C0E1E"/>
    <w:rsid w:val="1C78E5FD"/>
    <w:rsid w:val="1D141C48"/>
    <w:rsid w:val="1D17042A"/>
    <w:rsid w:val="1DF30F5A"/>
    <w:rsid w:val="1E001482"/>
    <w:rsid w:val="1E1BB146"/>
    <w:rsid w:val="1EF09FB5"/>
    <w:rsid w:val="1F0A3DEC"/>
    <w:rsid w:val="1F62CA48"/>
    <w:rsid w:val="1F82FE0C"/>
    <w:rsid w:val="1FED6E46"/>
    <w:rsid w:val="2068EEA3"/>
    <w:rsid w:val="2080D0A2"/>
    <w:rsid w:val="20B53810"/>
    <w:rsid w:val="20CE0175"/>
    <w:rsid w:val="20EE1906"/>
    <w:rsid w:val="216A5663"/>
    <w:rsid w:val="21B16349"/>
    <w:rsid w:val="228D26ED"/>
    <w:rsid w:val="230C5C0E"/>
    <w:rsid w:val="23544C31"/>
    <w:rsid w:val="2386B6FF"/>
    <w:rsid w:val="238CFAC3"/>
    <w:rsid w:val="23C6FB00"/>
    <w:rsid w:val="23EAA761"/>
    <w:rsid w:val="24C8CB38"/>
    <w:rsid w:val="250779CC"/>
    <w:rsid w:val="25298766"/>
    <w:rsid w:val="2589964E"/>
    <w:rsid w:val="25C0920C"/>
    <w:rsid w:val="26E947D3"/>
    <w:rsid w:val="27141530"/>
    <w:rsid w:val="274C8D8B"/>
    <w:rsid w:val="275CC9A1"/>
    <w:rsid w:val="2764DF5A"/>
    <w:rsid w:val="27C06F8A"/>
    <w:rsid w:val="281DAE20"/>
    <w:rsid w:val="28803711"/>
    <w:rsid w:val="28F18EAA"/>
    <w:rsid w:val="2921E0C5"/>
    <w:rsid w:val="2953CBEE"/>
    <w:rsid w:val="295CCE08"/>
    <w:rsid w:val="296DC7F2"/>
    <w:rsid w:val="29E5E718"/>
    <w:rsid w:val="29F92F4B"/>
    <w:rsid w:val="2A86A3D5"/>
    <w:rsid w:val="2ADF8A1B"/>
    <w:rsid w:val="2AE06A83"/>
    <w:rsid w:val="2AF8104C"/>
    <w:rsid w:val="2B0B4F73"/>
    <w:rsid w:val="2B13CC7C"/>
    <w:rsid w:val="2B2C03EE"/>
    <w:rsid w:val="2B3020ED"/>
    <w:rsid w:val="2C9BC001"/>
    <w:rsid w:val="2CCBF14E"/>
    <w:rsid w:val="2D322D98"/>
    <w:rsid w:val="2D5C7D19"/>
    <w:rsid w:val="2DDA412D"/>
    <w:rsid w:val="2DE1E7DC"/>
    <w:rsid w:val="2DF4D72D"/>
    <w:rsid w:val="2E359D07"/>
    <w:rsid w:val="2E67C1AF"/>
    <w:rsid w:val="2E9340F5"/>
    <w:rsid w:val="2E9CC862"/>
    <w:rsid w:val="2F34CAD6"/>
    <w:rsid w:val="2F34F4D7"/>
    <w:rsid w:val="2F42D1A8"/>
    <w:rsid w:val="2F46A106"/>
    <w:rsid w:val="2F4A338A"/>
    <w:rsid w:val="2F559EE1"/>
    <w:rsid w:val="2F68BDB5"/>
    <w:rsid w:val="2F691460"/>
    <w:rsid w:val="2F6FF13F"/>
    <w:rsid w:val="2FF2CC9C"/>
    <w:rsid w:val="30259FED"/>
    <w:rsid w:val="308A3FCA"/>
    <w:rsid w:val="3091A011"/>
    <w:rsid w:val="30ED4C56"/>
    <w:rsid w:val="312DDBC3"/>
    <w:rsid w:val="314247DD"/>
    <w:rsid w:val="3182D30B"/>
    <w:rsid w:val="31970952"/>
    <w:rsid w:val="319F6271"/>
    <w:rsid w:val="31CE5C25"/>
    <w:rsid w:val="32A37D82"/>
    <w:rsid w:val="32E50E02"/>
    <w:rsid w:val="33099436"/>
    <w:rsid w:val="333B32D2"/>
    <w:rsid w:val="33787608"/>
    <w:rsid w:val="339EE67B"/>
    <w:rsid w:val="33AF6965"/>
    <w:rsid w:val="33CA272F"/>
    <w:rsid w:val="3525D803"/>
    <w:rsid w:val="3545D8ED"/>
    <w:rsid w:val="36AAAAE9"/>
    <w:rsid w:val="36BDA097"/>
    <w:rsid w:val="3759D800"/>
    <w:rsid w:val="37A6715B"/>
    <w:rsid w:val="3832DDF5"/>
    <w:rsid w:val="38701753"/>
    <w:rsid w:val="388DF77A"/>
    <w:rsid w:val="38E4F287"/>
    <w:rsid w:val="3911A981"/>
    <w:rsid w:val="39A1247B"/>
    <w:rsid w:val="39F6CDD6"/>
    <w:rsid w:val="3ABA916C"/>
    <w:rsid w:val="3ADF4877"/>
    <w:rsid w:val="3B210D53"/>
    <w:rsid w:val="3BA43ABE"/>
    <w:rsid w:val="3C2FE371"/>
    <w:rsid w:val="3C4F3035"/>
    <w:rsid w:val="3C9A5512"/>
    <w:rsid w:val="3CD7F0DF"/>
    <w:rsid w:val="3CFB0D3E"/>
    <w:rsid w:val="3D1A968D"/>
    <w:rsid w:val="3D2C1FFF"/>
    <w:rsid w:val="3D613D2E"/>
    <w:rsid w:val="3DBCAFAE"/>
    <w:rsid w:val="3DEE2F10"/>
    <w:rsid w:val="3E31295F"/>
    <w:rsid w:val="3E73C140"/>
    <w:rsid w:val="3E8945CB"/>
    <w:rsid w:val="3E9015A6"/>
    <w:rsid w:val="3EA4E0EC"/>
    <w:rsid w:val="3EC14B9F"/>
    <w:rsid w:val="3ED260B4"/>
    <w:rsid w:val="3EDA4E3A"/>
    <w:rsid w:val="3EFB9B06"/>
    <w:rsid w:val="3F777C91"/>
    <w:rsid w:val="3F96C74C"/>
    <w:rsid w:val="402D369F"/>
    <w:rsid w:val="408B99D2"/>
    <w:rsid w:val="4095853A"/>
    <w:rsid w:val="40C9278D"/>
    <w:rsid w:val="40E47133"/>
    <w:rsid w:val="4149C64A"/>
    <w:rsid w:val="41A44B64"/>
    <w:rsid w:val="4205F35B"/>
    <w:rsid w:val="428C03D2"/>
    <w:rsid w:val="42947D15"/>
    <w:rsid w:val="42A306CF"/>
    <w:rsid w:val="42F65D1B"/>
    <w:rsid w:val="42FB145D"/>
    <w:rsid w:val="4315A54A"/>
    <w:rsid w:val="4316D79C"/>
    <w:rsid w:val="4379AD58"/>
    <w:rsid w:val="43A47DDA"/>
    <w:rsid w:val="43CC1740"/>
    <w:rsid w:val="449E69B1"/>
    <w:rsid w:val="449EB29A"/>
    <w:rsid w:val="44CE289C"/>
    <w:rsid w:val="453D941D"/>
    <w:rsid w:val="453EFC7A"/>
    <w:rsid w:val="45465D32"/>
    <w:rsid w:val="455F0AF5"/>
    <w:rsid w:val="45BDA884"/>
    <w:rsid w:val="45D1D348"/>
    <w:rsid w:val="46975569"/>
    <w:rsid w:val="472A1E39"/>
    <w:rsid w:val="473FA06F"/>
    <w:rsid w:val="4747A94D"/>
    <w:rsid w:val="475FEDC5"/>
    <w:rsid w:val="47991474"/>
    <w:rsid w:val="47C9CE3E"/>
    <w:rsid w:val="47E8A825"/>
    <w:rsid w:val="48160EDC"/>
    <w:rsid w:val="485F46C8"/>
    <w:rsid w:val="487719A4"/>
    <w:rsid w:val="4895B82E"/>
    <w:rsid w:val="48B1A8EE"/>
    <w:rsid w:val="49659E9F"/>
    <w:rsid w:val="49849462"/>
    <w:rsid w:val="49AF5D49"/>
    <w:rsid w:val="49B06620"/>
    <w:rsid w:val="49D81EB2"/>
    <w:rsid w:val="49F93FC7"/>
    <w:rsid w:val="4A258BD8"/>
    <w:rsid w:val="4A39BFAB"/>
    <w:rsid w:val="4AC64915"/>
    <w:rsid w:val="4B8E23C6"/>
    <w:rsid w:val="4B951028"/>
    <w:rsid w:val="4B962E45"/>
    <w:rsid w:val="4BA49D26"/>
    <w:rsid w:val="4BB8D142"/>
    <w:rsid w:val="4C535D3A"/>
    <w:rsid w:val="4CBC3524"/>
    <w:rsid w:val="4CC7F6CA"/>
    <w:rsid w:val="4CD770CC"/>
    <w:rsid w:val="4CF16EC7"/>
    <w:rsid w:val="4D30E089"/>
    <w:rsid w:val="4DA67E54"/>
    <w:rsid w:val="4DEF2D9B"/>
    <w:rsid w:val="4DF6E736"/>
    <w:rsid w:val="4E0F8037"/>
    <w:rsid w:val="4E107563"/>
    <w:rsid w:val="4E486496"/>
    <w:rsid w:val="4E79C2CE"/>
    <w:rsid w:val="4E7FB63F"/>
    <w:rsid w:val="4F31E2EA"/>
    <w:rsid w:val="4F43A4B7"/>
    <w:rsid w:val="4F482F93"/>
    <w:rsid w:val="4F9DB979"/>
    <w:rsid w:val="4FB42983"/>
    <w:rsid w:val="4FE9A406"/>
    <w:rsid w:val="501AC358"/>
    <w:rsid w:val="501DFBEB"/>
    <w:rsid w:val="5033C024"/>
    <w:rsid w:val="50A0AE09"/>
    <w:rsid w:val="50DE1F16"/>
    <w:rsid w:val="515F646E"/>
    <w:rsid w:val="5172A9ED"/>
    <w:rsid w:val="51AB9943"/>
    <w:rsid w:val="51B34DC9"/>
    <w:rsid w:val="521A9150"/>
    <w:rsid w:val="52C666F0"/>
    <w:rsid w:val="54909CE5"/>
    <w:rsid w:val="5503EBCB"/>
    <w:rsid w:val="5520FDAF"/>
    <w:rsid w:val="55370ACE"/>
    <w:rsid w:val="553F3088"/>
    <w:rsid w:val="55432152"/>
    <w:rsid w:val="55623A4C"/>
    <w:rsid w:val="55B6178E"/>
    <w:rsid w:val="56E081A7"/>
    <w:rsid w:val="5718ECA6"/>
    <w:rsid w:val="5780B702"/>
    <w:rsid w:val="57878AF2"/>
    <w:rsid w:val="57A5399F"/>
    <w:rsid w:val="58C81632"/>
    <w:rsid w:val="58DD275F"/>
    <w:rsid w:val="5A0C7AD8"/>
    <w:rsid w:val="5A23446C"/>
    <w:rsid w:val="5BEC5DC9"/>
    <w:rsid w:val="5C0F219C"/>
    <w:rsid w:val="5C291C20"/>
    <w:rsid w:val="5CB21BFA"/>
    <w:rsid w:val="5D70D442"/>
    <w:rsid w:val="5D764960"/>
    <w:rsid w:val="5D8DFDC1"/>
    <w:rsid w:val="5DF3CDD3"/>
    <w:rsid w:val="5E571DB3"/>
    <w:rsid w:val="5EC57D74"/>
    <w:rsid w:val="5EED6A82"/>
    <w:rsid w:val="5F6EA6F4"/>
    <w:rsid w:val="5F8B1F34"/>
    <w:rsid w:val="5FA8265B"/>
    <w:rsid w:val="5FD38969"/>
    <w:rsid w:val="5FF401A2"/>
    <w:rsid w:val="5FFE3458"/>
    <w:rsid w:val="601A90B5"/>
    <w:rsid w:val="61BAA728"/>
    <w:rsid w:val="61EAB75B"/>
    <w:rsid w:val="620F418C"/>
    <w:rsid w:val="62750B2A"/>
    <w:rsid w:val="62C455EB"/>
    <w:rsid w:val="635C6F13"/>
    <w:rsid w:val="63863D87"/>
    <w:rsid w:val="63D4F14E"/>
    <w:rsid w:val="641C3508"/>
    <w:rsid w:val="64CCBBE1"/>
    <w:rsid w:val="64D395F8"/>
    <w:rsid w:val="65815B45"/>
    <w:rsid w:val="659F7414"/>
    <w:rsid w:val="65DEA243"/>
    <w:rsid w:val="666F6659"/>
    <w:rsid w:val="678DF6A9"/>
    <w:rsid w:val="678ED713"/>
    <w:rsid w:val="67C5BF6A"/>
    <w:rsid w:val="67ED29B0"/>
    <w:rsid w:val="684D33FD"/>
    <w:rsid w:val="68846E72"/>
    <w:rsid w:val="69F06113"/>
    <w:rsid w:val="6A0F41AE"/>
    <w:rsid w:val="6A229EA2"/>
    <w:rsid w:val="6A47460C"/>
    <w:rsid w:val="6ADD3D04"/>
    <w:rsid w:val="6B2DB740"/>
    <w:rsid w:val="6B54D42D"/>
    <w:rsid w:val="6BE3166D"/>
    <w:rsid w:val="6C123018"/>
    <w:rsid w:val="6C31E9C0"/>
    <w:rsid w:val="6CEBD6BC"/>
    <w:rsid w:val="6DB4E749"/>
    <w:rsid w:val="6DF64927"/>
    <w:rsid w:val="6E1DE684"/>
    <w:rsid w:val="6E25B78A"/>
    <w:rsid w:val="6E2B7040"/>
    <w:rsid w:val="6E8B2AB4"/>
    <w:rsid w:val="6F361E63"/>
    <w:rsid w:val="6FDEAED8"/>
    <w:rsid w:val="6FF60031"/>
    <w:rsid w:val="700FCE5B"/>
    <w:rsid w:val="70490382"/>
    <w:rsid w:val="70A4548F"/>
    <w:rsid w:val="710E0109"/>
    <w:rsid w:val="71684181"/>
    <w:rsid w:val="71D24D46"/>
    <w:rsid w:val="721857A8"/>
    <w:rsid w:val="72431558"/>
    <w:rsid w:val="72536CFA"/>
    <w:rsid w:val="7260839A"/>
    <w:rsid w:val="7260DFEE"/>
    <w:rsid w:val="726F9471"/>
    <w:rsid w:val="7507FC35"/>
    <w:rsid w:val="75126518"/>
    <w:rsid w:val="7537BC4F"/>
    <w:rsid w:val="75DB0136"/>
    <w:rsid w:val="75EF21B5"/>
    <w:rsid w:val="763F26DD"/>
    <w:rsid w:val="764AC21E"/>
    <w:rsid w:val="76C6D558"/>
    <w:rsid w:val="76ECB50D"/>
    <w:rsid w:val="76FB70EA"/>
    <w:rsid w:val="780DEA06"/>
    <w:rsid w:val="783070F2"/>
    <w:rsid w:val="7833D97D"/>
    <w:rsid w:val="790B816B"/>
    <w:rsid w:val="794A4950"/>
    <w:rsid w:val="79C1D31B"/>
    <w:rsid w:val="79F800AB"/>
    <w:rsid w:val="7ACE8A7A"/>
    <w:rsid w:val="7AFD80BB"/>
    <w:rsid w:val="7B1A668F"/>
    <w:rsid w:val="7B1FDCE5"/>
    <w:rsid w:val="7BA386C1"/>
    <w:rsid w:val="7BA656D5"/>
    <w:rsid w:val="7BA94CDF"/>
    <w:rsid w:val="7BB9AAFA"/>
    <w:rsid w:val="7BD468C4"/>
    <w:rsid w:val="7C2D4866"/>
    <w:rsid w:val="7C6030E8"/>
    <w:rsid w:val="7C771A55"/>
    <w:rsid w:val="7CBA03A2"/>
    <w:rsid w:val="7D2FA16D"/>
    <w:rsid w:val="7E04D020"/>
    <w:rsid w:val="7E35217D"/>
    <w:rsid w:val="7E7441D2"/>
    <w:rsid w:val="7F11D8F3"/>
    <w:rsid w:val="7FE54235"/>
    <w:rsid w:val="7FF40B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3FD972"/>
  <w15:docId w15:val="{07F7D777-D3F0-49BF-8168-C713329FA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pPr>
        <w:spacing w:line="276" w:lineRule="auto"/>
        <w:ind w:left="357" w:right="102" w:hanging="357"/>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5459C2"/>
    <w:rPr>
      <w:sz w:val="24"/>
      <w:szCs w:val="24"/>
    </w:rPr>
  </w:style>
  <w:style w:type="paragraph" w:styleId="Nagwek1">
    <w:name w:val="heading 1"/>
    <w:basedOn w:val="Normalny"/>
    <w:next w:val="Normalny"/>
    <w:uiPriority w:val="1"/>
    <w:qFormat/>
    <w:rsid w:val="3ED260B4"/>
    <w:pPr>
      <w:keepNext/>
      <w:spacing w:line="200" w:lineRule="atLeast"/>
      <w:outlineLvl w:val="0"/>
    </w:pPr>
    <w:rPr>
      <w:rFonts w:ascii="Arial" w:hAnsi="Arial"/>
      <w:b/>
      <w:bCs/>
      <w:i/>
      <w:iCs/>
      <w:sz w:val="18"/>
      <w:szCs w:val="18"/>
    </w:rPr>
  </w:style>
  <w:style w:type="paragraph" w:styleId="Nagwek2">
    <w:name w:val="heading 2"/>
    <w:basedOn w:val="Normalny"/>
    <w:next w:val="Normalny"/>
    <w:link w:val="Nagwek2Znak"/>
    <w:uiPriority w:val="9"/>
    <w:unhideWhenUsed/>
    <w:qFormat/>
    <w:rsid w:val="3ED260B4"/>
    <w:pPr>
      <w:keepNext/>
      <w:spacing w:before="4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unhideWhenUsed/>
    <w:qFormat/>
    <w:rsid w:val="3ED260B4"/>
    <w:pPr>
      <w:keepNext/>
      <w:spacing w:before="40"/>
      <w:outlineLvl w:val="2"/>
    </w:pPr>
    <w:rPr>
      <w:rFonts w:asciiTheme="majorHAnsi" w:eastAsiaTheme="majorEastAsia" w:hAnsiTheme="majorHAnsi" w:cstheme="majorBidi"/>
      <w:color w:val="243F60"/>
    </w:rPr>
  </w:style>
  <w:style w:type="paragraph" w:styleId="Nagwek4">
    <w:name w:val="heading 4"/>
    <w:basedOn w:val="Normalny"/>
    <w:next w:val="Normalny"/>
    <w:link w:val="Nagwek4Znak"/>
    <w:uiPriority w:val="9"/>
    <w:unhideWhenUsed/>
    <w:qFormat/>
    <w:rsid w:val="3ED260B4"/>
    <w:pPr>
      <w:keepNext/>
      <w:spacing w:before="40"/>
      <w:outlineLvl w:val="3"/>
    </w:pPr>
    <w:rPr>
      <w:rFonts w:asciiTheme="majorHAnsi" w:eastAsiaTheme="majorEastAsia" w:hAnsiTheme="majorHAnsi" w:cstheme="majorBidi"/>
      <w:i/>
      <w:iCs/>
      <w:color w:val="365F91" w:themeColor="accent1" w:themeShade="BF"/>
    </w:rPr>
  </w:style>
  <w:style w:type="paragraph" w:styleId="Nagwek5">
    <w:name w:val="heading 5"/>
    <w:basedOn w:val="Normalny"/>
    <w:next w:val="Normalny"/>
    <w:link w:val="Nagwek5Znak"/>
    <w:uiPriority w:val="9"/>
    <w:unhideWhenUsed/>
    <w:qFormat/>
    <w:rsid w:val="3ED260B4"/>
    <w:pPr>
      <w:keepNext/>
      <w:spacing w:before="40"/>
      <w:outlineLvl w:val="4"/>
    </w:pPr>
    <w:rPr>
      <w:rFonts w:asciiTheme="majorHAnsi" w:eastAsiaTheme="majorEastAsia" w:hAnsiTheme="majorHAnsi" w:cstheme="majorBidi"/>
      <w:color w:val="365F91" w:themeColor="accent1" w:themeShade="BF"/>
    </w:rPr>
  </w:style>
  <w:style w:type="paragraph" w:styleId="Nagwek6">
    <w:name w:val="heading 6"/>
    <w:basedOn w:val="Normalny"/>
    <w:next w:val="Normalny"/>
    <w:link w:val="Nagwek6Znak"/>
    <w:uiPriority w:val="9"/>
    <w:unhideWhenUsed/>
    <w:qFormat/>
    <w:rsid w:val="3ED260B4"/>
    <w:pPr>
      <w:keepNext/>
      <w:spacing w:before="40"/>
      <w:outlineLvl w:val="5"/>
    </w:pPr>
    <w:rPr>
      <w:rFonts w:asciiTheme="majorHAnsi" w:eastAsiaTheme="majorEastAsia" w:hAnsiTheme="majorHAnsi" w:cstheme="majorBidi"/>
      <w:color w:val="243F60"/>
    </w:rPr>
  </w:style>
  <w:style w:type="paragraph" w:styleId="Nagwek7">
    <w:name w:val="heading 7"/>
    <w:basedOn w:val="Normalny"/>
    <w:next w:val="Normalny"/>
    <w:link w:val="Nagwek7Znak"/>
    <w:uiPriority w:val="9"/>
    <w:unhideWhenUsed/>
    <w:qFormat/>
    <w:rsid w:val="3ED260B4"/>
    <w:pPr>
      <w:keepNext/>
      <w:spacing w:before="40"/>
      <w:outlineLvl w:val="6"/>
    </w:pPr>
    <w:rPr>
      <w:rFonts w:asciiTheme="majorHAnsi" w:eastAsiaTheme="majorEastAsia" w:hAnsiTheme="majorHAnsi" w:cstheme="majorBidi"/>
      <w:i/>
      <w:iCs/>
      <w:color w:val="243F60"/>
    </w:rPr>
  </w:style>
  <w:style w:type="paragraph" w:styleId="Nagwek8">
    <w:name w:val="heading 8"/>
    <w:basedOn w:val="Normalny"/>
    <w:next w:val="Normalny"/>
    <w:link w:val="Nagwek8Znak"/>
    <w:uiPriority w:val="9"/>
    <w:unhideWhenUsed/>
    <w:qFormat/>
    <w:rsid w:val="3ED260B4"/>
    <w:pPr>
      <w:keepNext/>
      <w:spacing w:before="40"/>
      <w:outlineLvl w:val="7"/>
    </w:pPr>
    <w:rPr>
      <w:rFonts w:asciiTheme="majorHAnsi" w:eastAsiaTheme="majorEastAsia" w:hAnsiTheme="majorHAnsi" w:cstheme="majorBidi"/>
      <w:color w:val="272727"/>
      <w:sz w:val="21"/>
      <w:szCs w:val="21"/>
    </w:rPr>
  </w:style>
  <w:style w:type="paragraph" w:styleId="Nagwek9">
    <w:name w:val="heading 9"/>
    <w:basedOn w:val="Normalny"/>
    <w:next w:val="Normalny"/>
    <w:link w:val="Nagwek9Znak"/>
    <w:uiPriority w:val="9"/>
    <w:unhideWhenUsed/>
    <w:qFormat/>
    <w:rsid w:val="3ED260B4"/>
    <w:pPr>
      <w:keepNext/>
      <w:spacing w:before="40"/>
      <w:outlineLvl w:val="8"/>
    </w:pPr>
    <w:rPr>
      <w:rFonts w:asciiTheme="majorHAnsi" w:eastAsiaTheme="majorEastAsia" w:hAnsiTheme="majorHAnsi" w:cstheme="majorBidi"/>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3ED260B4"/>
    <w:pPr>
      <w:tabs>
        <w:tab w:val="center" w:pos="4536"/>
        <w:tab w:val="right" w:pos="9072"/>
      </w:tabs>
    </w:pPr>
  </w:style>
  <w:style w:type="paragraph" w:styleId="Stopka">
    <w:name w:val="footer"/>
    <w:basedOn w:val="Normalny"/>
    <w:link w:val="StopkaZnak"/>
    <w:uiPriority w:val="99"/>
    <w:rsid w:val="3ED260B4"/>
    <w:pPr>
      <w:tabs>
        <w:tab w:val="center" w:pos="4536"/>
        <w:tab w:val="right" w:pos="9072"/>
      </w:tabs>
    </w:pPr>
  </w:style>
  <w:style w:type="paragraph" w:styleId="Tekstpodstawowy">
    <w:name w:val="Body Text"/>
    <w:basedOn w:val="Normalny"/>
    <w:link w:val="TekstpodstawowyZnak"/>
    <w:uiPriority w:val="1"/>
    <w:rsid w:val="3ED260B4"/>
    <w:pPr>
      <w:widowControl w:val="0"/>
    </w:pPr>
    <w:rPr>
      <w:color w:val="000000" w:themeColor="text1"/>
      <w:sz w:val="22"/>
      <w:szCs w:val="22"/>
      <w:lang w:val="cs-CZ"/>
    </w:rPr>
  </w:style>
  <w:style w:type="character" w:customStyle="1" w:styleId="TekstpodstawowyZnak">
    <w:name w:val="Tekst podstawowy Znak"/>
    <w:link w:val="Tekstpodstawowy"/>
    <w:uiPriority w:val="1"/>
    <w:rsid w:val="65DEA243"/>
    <w:rPr>
      <w:noProof w:val="0"/>
      <w:color w:val="000000" w:themeColor="text1"/>
      <w:sz w:val="22"/>
      <w:szCs w:val="22"/>
      <w:lang w:val="cs-CZ"/>
    </w:rPr>
  </w:style>
  <w:style w:type="paragraph" w:styleId="Tekstdymka">
    <w:name w:val="Balloon Text"/>
    <w:basedOn w:val="Normalny"/>
    <w:uiPriority w:val="1"/>
    <w:semiHidden/>
    <w:rsid w:val="3ED260B4"/>
    <w:rPr>
      <w:rFonts w:ascii="Tahoma" w:hAnsi="Tahoma" w:cs="Tahoma"/>
      <w:sz w:val="16"/>
      <w:szCs w:val="16"/>
    </w:rPr>
  </w:style>
  <w:style w:type="paragraph" w:customStyle="1" w:styleId="Akapitzlist1">
    <w:name w:val="Akapit z listą1"/>
    <w:basedOn w:val="Normalny"/>
    <w:rsid w:val="3ED260B4"/>
    <w:pPr>
      <w:spacing w:after="200"/>
      <w:ind w:left="720"/>
    </w:pPr>
    <w:rPr>
      <w:rFonts w:ascii="Calibri" w:hAnsi="Calibri" w:cs="Calibri"/>
      <w:sz w:val="22"/>
      <w:szCs w:val="22"/>
      <w:lang w:eastAsia="en-US"/>
    </w:rPr>
  </w:style>
  <w:style w:type="paragraph" w:styleId="Tekstprzypisudolnego">
    <w:name w:val="footnote text"/>
    <w:basedOn w:val="Normalny"/>
    <w:link w:val="TekstprzypisudolnegoZnak"/>
    <w:uiPriority w:val="99"/>
    <w:qFormat/>
    <w:rsid w:val="3ED260B4"/>
    <w:rPr>
      <w:rFonts w:ascii="Calibri" w:hAnsi="Calibri" w:cs="Calibri"/>
      <w:sz w:val="20"/>
      <w:szCs w:val="20"/>
    </w:rPr>
  </w:style>
  <w:style w:type="character" w:customStyle="1" w:styleId="TekstprzypisudolnegoZnak">
    <w:name w:val="Tekst przypisu dolnego Znak"/>
    <w:link w:val="Tekstprzypisudolnego"/>
    <w:uiPriority w:val="99"/>
    <w:qFormat/>
    <w:rsid w:val="3ED260B4"/>
    <w:rPr>
      <w:rFonts w:ascii="Calibri" w:hAnsi="Calibri" w:cs="Calibri"/>
      <w:noProof w:val="0"/>
    </w:rPr>
  </w:style>
  <w:style w:type="character" w:styleId="Odwoanieprzypisudolnego">
    <w:name w:val="footnote reference"/>
    <w:uiPriority w:val="99"/>
    <w:qFormat/>
    <w:rsid w:val="00D42C7A"/>
    <w:rPr>
      <w:rFonts w:cs="Times New Roman"/>
      <w:vertAlign w:val="superscript"/>
    </w:rPr>
  </w:style>
  <w:style w:type="paragraph" w:customStyle="1" w:styleId="Mjnagwek">
    <w:name w:val="Mój nagłówek"/>
    <w:basedOn w:val="Nagwek"/>
    <w:uiPriority w:val="1"/>
    <w:rsid w:val="3ED260B4"/>
    <w:pPr>
      <w:jc w:val="both"/>
    </w:pPr>
    <w:rPr>
      <w:rFonts w:ascii="Calibri" w:hAnsi="Calibri"/>
    </w:rPr>
  </w:style>
  <w:style w:type="paragraph" w:styleId="Tekstpodstawowywcity2">
    <w:name w:val="Body Text Indent 2"/>
    <w:basedOn w:val="Normalny"/>
    <w:link w:val="Tekstpodstawowywcity2Znak"/>
    <w:uiPriority w:val="1"/>
    <w:rsid w:val="3ED260B4"/>
    <w:pPr>
      <w:spacing w:after="120" w:line="480" w:lineRule="auto"/>
      <w:ind w:left="283"/>
    </w:pPr>
  </w:style>
  <w:style w:type="character" w:customStyle="1" w:styleId="Tekstpodstawowywcity2Znak">
    <w:name w:val="Tekst podstawowy wcięty 2 Znak"/>
    <w:link w:val="Tekstpodstawowywcity2"/>
    <w:uiPriority w:val="1"/>
    <w:rsid w:val="3ED260B4"/>
    <w:rPr>
      <w:noProof w:val="0"/>
      <w:sz w:val="24"/>
      <w:szCs w:val="24"/>
    </w:rPr>
  </w:style>
  <w:style w:type="character" w:styleId="Odwoaniedokomentarza">
    <w:name w:val="annotation reference"/>
    <w:uiPriority w:val="99"/>
    <w:rsid w:val="000302EE"/>
    <w:rPr>
      <w:sz w:val="16"/>
      <w:szCs w:val="16"/>
    </w:rPr>
  </w:style>
  <w:style w:type="paragraph" w:styleId="Tekstkomentarza">
    <w:name w:val="annotation text"/>
    <w:basedOn w:val="Normalny"/>
    <w:link w:val="TekstkomentarzaZnak"/>
    <w:uiPriority w:val="99"/>
    <w:rsid w:val="3ED260B4"/>
    <w:rPr>
      <w:sz w:val="20"/>
      <w:szCs w:val="20"/>
    </w:rPr>
  </w:style>
  <w:style w:type="character" w:customStyle="1" w:styleId="TekstkomentarzaZnak">
    <w:name w:val="Tekst komentarza Znak"/>
    <w:basedOn w:val="Domylnaczcionkaakapitu"/>
    <w:link w:val="Tekstkomentarza"/>
    <w:uiPriority w:val="99"/>
    <w:rsid w:val="65DEA243"/>
    <w:rPr>
      <w:noProof w:val="0"/>
      <w:lang w:val="pl-PL"/>
    </w:rPr>
  </w:style>
  <w:style w:type="paragraph" w:styleId="Tematkomentarza">
    <w:name w:val="annotation subject"/>
    <w:basedOn w:val="Tekstkomentarza"/>
    <w:next w:val="Tekstkomentarza"/>
    <w:link w:val="TematkomentarzaZnak"/>
    <w:uiPriority w:val="1"/>
    <w:rsid w:val="3ED260B4"/>
    <w:rPr>
      <w:b/>
      <w:bCs/>
    </w:rPr>
  </w:style>
  <w:style w:type="character" w:customStyle="1" w:styleId="TematkomentarzaZnak">
    <w:name w:val="Temat komentarza Znak"/>
    <w:link w:val="Tematkomentarza"/>
    <w:uiPriority w:val="1"/>
    <w:rsid w:val="3ED260B4"/>
    <w:rPr>
      <w:b/>
      <w:bCs/>
      <w:noProof w:val="0"/>
    </w:rPr>
  </w:style>
  <w:style w:type="paragraph" w:customStyle="1" w:styleId="ww-tekstpodstawowywcity3">
    <w:name w:val="ww-tekstpodstawowywcity3"/>
    <w:basedOn w:val="Normalny"/>
    <w:uiPriority w:val="1"/>
    <w:qFormat/>
    <w:rsid w:val="3ED260B4"/>
    <w:pPr>
      <w:ind w:left="900" w:hanging="540"/>
      <w:jc w:val="both"/>
    </w:pPr>
    <w:rPr>
      <w:rFonts w:ascii="Century Gothic" w:hAnsi="Century Gothic"/>
    </w:rPr>
  </w:style>
  <w:style w:type="paragraph" w:styleId="Akapitzlist">
    <w:name w:val="List Paragraph"/>
    <w:aliases w:val="Podsis rysunku,EPL lista punktowana z wyrózneniem,A_wyliczenie,K-P_odwolanie,Akapit z listą5,maz_wyliczenie,opis dzialania,normalny tekst,List Paragraph,Numerowanie,Akapit z listą BS,Kolorowa lista — akcent 11,Preambuła,Akapit z listą 1,L"/>
    <w:basedOn w:val="Normalny"/>
    <w:link w:val="AkapitzlistZnak"/>
    <w:uiPriority w:val="34"/>
    <w:qFormat/>
    <w:rsid w:val="3ED260B4"/>
    <w:pPr>
      <w:ind w:left="720"/>
      <w:contextualSpacing/>
    </w:pPr>
    <w:rPr>
      <w:rFonts w:eastAsiaTheme="minorEastAsia"/>
    </w:rPr>
  </w:style>
  <w:style w:type="table" w:styleId="Tabela-Siatka">
    <w:name w:val="Table Grid"/>
    <w:basedOn w:val="Standardowy"/>
    <w:uiPriority w:val="59"/>
    <w:rsid w:val="00496A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opkaZnak">
    <w:name w:val="Stopka Znak"/>
    <w:basedOn w:val="Domylnaczcionkaakapitu"/>
    <w:link w:val="Stopka"/>
    <w:uiPriority w:val="99"/>
    <w:rsid w:val="65DEA243"/>
    <w:rPr>
      <w:noProof w:val="0"/>
      <w:sz w:val="24"/>
      <w:szCs w:val="24"/>
      <w:lang w:val="pl-PL"/>
    </w:rPr>
  </w:style>
  <w:style w:type="paragraph" w:customStyle="1" w:styleId="BasicParagraph">
    <w:name w:val="[Basic Paragraph]"/>
    <w:basedOn w:val="Normalny"/>
    <w:uiPriority w:val="1"/>
    <w:rsid w:val="3ED260B4"/>
    <w:pPr>
      <w:widowControl w:val="0"/>
      <w:spacing w:line="288" w:lineRule="auto"/>
    </w:pPr>
    <w:rPr>
      <w:rFonts w:ascii="Minion Pro" w:eastAsia="Minion Pro" w:hAnsi="Minion Pro" w:cs="Minion Pro"/>
      <w:color w:val="000000" w:themeColor="text1"/>
      <w:lang w:val="en-GB" w:eastAsia="hi-IN" w:bidi="hi-IN"/>
    </w:rPr>
  </w:style>
  <w:style w:type="character" w:styleId="Pogrubienie">
    <w:name w:val="Strong"/>
    <w:basedOn w:val="Domylnaczcionkaakapitu"/>
    <w:qFormat/>
    <w:rsid w:val="00580448"/>
    <w:rPr>
      <w:b/>
      <w:bCs/>
    </w:rPr>
  </w:style>
  <w:style w:type="character" w:styleId="Hipercze">
    <w:name w:val="Hyperlink"/>
    <w:basedOn w:val="Domylnaczcionkaakapitu"/>
    <w:uiPriority w:val="99"/>
    <w:unhideWhenUsed/>
    <w:rsid w:val="00580448"/>
    <w:rPr>
      <w:color w:val="0000FF"/>
      <w:u w:val="single"/>
    </w:rPr>
  </w:style>
  <w:style w:type="paragraph" w:customStyle="1" w:styleId="Zwykytekst1">
    <w:name w:val="Zwykły tekst1"/>
    <w:basedOn w:val="Normalny"/>
    <w:uiPriority w:val="1"/>
    <w:rsid w:val="3ED260B4"/>
    <w:rPr>
      <w:rFonts w:eastAsiaTheme="minorEastAsia"/>
    </w:rPr>
  </w:style>
  <w:style w:type="character" w:customStyle="1" w:styleId="AkapitzlistZnak">
    <w:name w:val="Akapit z listą Znak"/>
    <w:aliases w:val="Podsis rysunku Znak,EPL lista punktowana z wyrózneniem Znak,A_wyliczenie Znak,K-P_odwolanie Znak,Akapit z listą5 Znak,maz_wyliczenie Znak,opis dzialania Znak,normalny tekst Znak,List Paragraph Znak,Numerowanie Znak,Preambuła Znak"/>
    <w:link w:val="Akapitzlist"/>
    <w:uiPriority w:val="34"/>
    <w:qFormat/>
    <w:rsid w:val="3ED260B4"/>
    <w:rPr>
      <w:rFonts w:eastAsiaTheme="minorEastAsia"/>
      <w:noProof w:val="0"/>
      <w:sz w:val="24"/>
      <w:szCs w:val="24"/>
    </w:rPr>
  </w:style>
  <w:style w:type="paragraph" w:styleId="Tekstpodstawowywcity">
    <w:name w:val="Body Text Indent"/>
    <w:basedOn w:val="Normalny"/>
    <w:link w:val="TekstpodstawowywcityZnak"/>
    <w:uiPriority w:val="1"/>
    <w:rsid w:val="3ED260B4"/>
    <w:pPr>
      <w:spacing w:after="120"/>
      <w:ind w:left="283"/>
    </w:pPr>
    <w:rPr>
      <w:lang w:eastAsia="ar-SA"/>
    </w:rPr>
  </w:style>
  <w:style w:type="character" w:customStyle="1" w:styleId="TekstpodstawowywcityZnak">
    <w:name w:val="Tekst podstawowy wcięty Znak"/>
    <w:basedOn w:val="Domylnaczcionkaakapitu"/>
    <w:link w:val="Tekstpodstawowywcity"/>
    <w:uiPriority w:val="1"/>
    <w:rsid w:val="65DEA243"/>
    <w:rPr>
      <w:noProof w:val="0"/>
      <w:sz w:val="24"/>
      <w:szCs w:val="24"/>
      <w:lang w:val="pl-PL" w:eastAsia="ar-SA"/>
    </w:rPr>
  </w:style>
  <w:style w:type="paragraph" w:styleId="Poprawka">
    <w:name w:val="Revision"/>
    <w:hidden/>
    <w:uiPriority w:val="99"/>
    <w:semiHidden/>
    <w:rsid w:val="00161236"/>
    <w:rPr>
      <w:sz w:val="24"/>
      <w:szCs w:val="24"/>
    </w:rPr>
  </w:style>
  <w:style w:type="character" w:customStyle="1" w:styleId="NagwekZnak">
    <w:name w:val="Nagłówek Znak"/>
    <w:basedOn w:val="Domylnaczcionkaakapitu"/>
    <w:link w:val="Nagwek"/>
    <w:uiPriority w:val="99"/>
    <w:rsid w:val="65DEA243"/>
    <w:rPr>
      <w:noProof w:val="0"/>
      <w:sz w:val="24"/>
      <w:szCs w:val="24"/>
      <w:lang w:val="pl-PL"/>
    </w:rPr>
  </w:style>
  <w:style w:type="paragraph" w:styleId="Tekstprzypisukocowego">
    <w:name w:val="endnote text"/>
    <w:basedOn w:val="Normalny"/>
    <w:link w:val="TekstprzypisukocowegoZnak"/>
    <w:uiPriority w:val="1"/>
    <w:semiHidden/>
    <w:unhideWhenUsed/>
    <w:rsid w:val="3ED260B4"/>
    <w:rPr>
      <w:sz w:val="20"/>
      <w:szCs w:val="20"/>
    </w:rPr>
  </w:style>
  <w:style w:type="character" w:customStyle="1" w:styleId="TekstprzypisukocowegoZnak">
    <w:name w:val="Tekst przypisu końcowego Znak"/>
    <w:basedOn w:val="Domylnaczcionkaakapitu"/>
    <w:link w:val="Tekstprzypisukocowego"/>
    <w:uiPriority w:val="1"/>
    <w:semiHidden/>
    <w:rsid w:val="65DEA243"/>
    <w:rPr>
      <w:noProof w:val="0"/>
      <w:lang w:val="pl-PL"/>
    </w:rPr>
  </w:style>
  <w:style w:type="character" w:styleId="Odwoanieprzypisukocowego">
    <w:name w:val="endnote reference"/>
    <w:basedOn w:val="Domylnaczcionkaakapitu"/>
    <w:semiHidden/>
    <w:unhideWhenUsed/>
    <w:rsid w:val="006C1D76"/>
    <w:rPr>
      <w:vertAlign w:val="superscript"/>
    </w:rPr>
  </w:style>
  <w:style w:type="numbering" w:customStyle="1" w:styleId="WWNum30">
    <w:name w:val="WWNum30"/>
    <w:basedOn w:val="Bezlisty"/>
    <w:rsid w:val="00BD3B66"/>
    <w:pPr>
      <w:numPr>
        <w:numId w:val="4"/>
      </w:numPr>
    </w:pPr>
  </w:style>
  <w:style w:type="paragraph" w:styleId="Tekstpodstawowy2">
    <w:name w:val="Body Text 2"/>
    <w:basedOn w:val="Normalny"/>
    <w:link w:val="Tekstpodstawowy2Znak"/>
    <w:uiPriority w:val="1"/>
    <w:semiHidden/>
    <w:unhideWhenUsed/>
    <w:rsid w:val="3ED260B4"/>
    <w:pPr>
      <w:spacing w:after="120" w:line="480" w:lineRule="auto"/>
    </w:pPr>
  </w:style>
  <w:style w:type="character" w:customStyle="1" w:styleId="Tekstpodstawowy2Znak">
    <w:name w:val="Tekst podstawowy 2 Znak"/>
    <w:basedOn w:val="Domylnaczcionkaakapitu"/>
    <w:link w:val="Tekstpodstawowy2"/>
    <w:uiPriority w:val="1"/>
    <w:semiHidden/>
    <w:rsid w:val="65DEA243"/>
    <w:rPr>
      <w:noProof w:val="0"/>
      <w:sz w:val="24"/>
      <w:szCs w:val="24"/>
      <w:lang w:val="pl-PL"/>
    </w:rPr>
  </w:style>
  <w:style w:type="paragraph" w:styleId="Tytu">
    <w:name w:val="Title"/>
    <w:basedOn w:val="Normalny"/>
    <w:next w:val="Normalny"/>
    <w:link w:val="TytuZnak"/>
    <w:uiPriority w:val="10"/>
    <w:qFormat/>
    <w:rsid w:val="3ED260B4"/>
    <w:pPr>
      <w:contextualSpacing/>
    </w:pPr>
    <w:rPr>
      <w:rFonts w:asciiTheme="majorHAnsi" w:eastAsiaTheme="majorEastAsia" w:hAnsiTheme="majorHAnsi" w:cstheme="majorBidi"/>
      <w:sz w:val="56"/>
      <w:szCs w:val="56"/>
    </w:rPr>
  </w:style>
  <w:style w:type="paragraph" w:styleId="Podtytu">
    <w:name w:val="Subtitle"/>
    <w:basedOn w:val="Normalny"/>
    <w:next w:val="Normalny"/>
    <w:link w:val="PodtytuZnak"/>
    <w:uiPriority w:val="11"/>
    <w:qFormat/>
    <w:rsid w:val="3ED260B4"/>
    <w:rPr>
      <w:rFonts w:eastAsiaTheme="minorEastAsia"/>
      <w:color w:val="5A5A5A"/>
    </w:rPr>
  </w:style>
  <w:style w:type="paragraph" w:styleId="Cytat">
    <w:name w:val="Quote"/>
    <w:basedOn w:val="Normalny"/>
    <w:next w:val="Normalny"/>
    <w:link w:val="CytatZnak"/>
    <w:uiPriority w:val="29"/>
    <w:qFormat/>
    <w:rsid w:val="3ED260B4"/>
    <w:pPr>
      <w:spacing w:before="200"/>
      <w:ind w:left="864" w:right="864"/>
      <w:jc w:val="center"/>
    </w:pPr>
    <w:rPr>
      <w:i/>
      <w:iCs/>
      <w:color w:val="000000" w:themeColor="text1"/>
    </w:rPr>
  </w:style>
  <w:style w:type="paragraph" w:styleId="Cytatintensywny">
    <w:name w:val="Intense Quote"/>
    <w:basedOn w:val="Normalny"/>
    <w:next w:val="Normalny"/>
    <w:link w:val="CytatintensywnyZnak"/>
    <w:uiPriority w:val="30"/>
    <w:qFormat/>
    <w:rsid w:val="3ED260B4"/>
    <w:pPr>
      <w:spacing w:before="360" w:after="360"/>
      <w:ind w:left="864" w:right="864"/>
      <w:jc w:val="center"/>
    </w:pPr>
    <w:rPr>
      <w:i/>
      <w:iCs/>
      <w:color w:val="4F80BD"/>
    </w:rPr>
  </w:style>
  <w:style w:type="character" w:customStyle="1" w:styleId="Nagwek2Znak">
    <w:name w:val="Nagłówek 2 Znak"/>
    <w:basedOn w:val="Domylnaczcionkaakapitu"/>
    <w:link w:val="Nagwek2"/>
    <w:uiPriority w:val="9"/>
    <w:rsid w:val="65DEA243"/>
    <w:rPr>
      <w:rFonts w:asciiTheme="majorHAnsi" w:eastAsiaTheme="majorEastAsia" w:hAnsiTheme="majorHAnsi" w:cstheme="majorBidi"/>
      <w:noProof w:val="0"/>
      <w:color w:val="365F91" w:themeColor="accent1" w:themeShade="BF"/>
      <w:sz w:val="26"/>
      <w:szCs w:val="26"/>
      <w:lang w:val="pl-PL"/>
    </w:rPr>
  </w:style>
  <w:style w:type="character" w:customStyle="1" w:styleId="Nagwek3Znak">
    <w:name w:val="Nagłówek 3 Znak"/>
    <w:basedOn w:val="Domylnaczcionkaakapitu"/>
    <w:link w:val="Nagwek3"/>
    <w:uiPriority w:val="9"/>
    <w:rsid w:val="65DEA243"/>
    <w:rPr>
      <w:rFonts w:asciiTheme="majorHAnsi" w:eastAsiaTheme="majorEastAsia" w:hAnsiTheme="majorHAnsi" w:cstheme="majorBidi"/>
      <w:noProof w:val="0"/>
      <w:color w:val="243F60"/>
      <w:sz w:val="24"/>
      <w:szCs w:val="24"/>
      <w:lang w:val="pl-PL"/>
    </w:rPr>
  </w:style>
  <w:style w:type="character" w:customStyle="1" w:styleId="Nagwek4Znak">
    <w:name w:val="Nagłówek 4 Znak"/>
    <w:basedOn w:val="Domylnaczcionkaakapitu"/>
    <w:link w:val="Nagwek4"/>
    <w:uiPriority w:val="9"/>
    <w:rsid w:val="65DEA243"/>
    <w:rPr>
      <w:rFonts w:asciiTheme="majorHAnsi" w:eastAsiaTheme="majorEastAsia" w:hAnsiTheme="majorHAnsi" w:cstheme="majorBidi"/>
      <w:i/>
      <w:iCs/>
      <w:noProof w:val="0"/>
      <w:color w:val="365F91" w:themeColor="accent1" w:themeShade="BF"/>
      <w:lang w:val="pl-PL"/>
    </w:rPr>
  </w:style>
  <w:style w:type="character" w:customStyle="1" w:styleId="Nagwek5Znak">
    <w:name w:val="Nagłówek 5 Znak"/>
    <w:basedOn w:val="Domylnaczcionkaakapitu"/>
    <w:link w:val="Nagwek5"/>
    <w:uiPriority w:val="9"/>
    <w:rsid w:val="65DEA243"/>
    <w:rPr>
      <w:rFonts w:asciiTheme="majorHAnsi" w:eastAsiaTheme="majorEastAsia" w:hAnsiTheme="majorHAnsi" w:cstheme="majorBidi"/>
      <w:noProof w:val="0"/>
      <w:color w:val="365F91" w:themeColor="accent1" w:themeShade="BF"/>
      <w:lang w:val="pl-PL"/>
    </w:rPr>
  </w:style>
  <w:style w:type="character" w:customStyle="1" w:styleId="Nagwek6Znak">
    <w:name w:val="Nagłówek 6 Znak"/>
    <w:basedOn w:val="Domylnaczcionkaakapitu"/>
    <w:link w:val="Nagwek6"/>
    <w:uiPriority w:val="9"/>
    <w:rsid w:val="65DEA243"/>
    <w:rPr>
      <w:rFonts w:asciiTheme="majorHAnsi" w:eastAsiaTheme="majorEastAsia" w:hAnsiTheme="majorHAnsi" w:cstheme="majorBidi"/>
      <w:noProof w:val="0"/>
      <w:color w:val="243F60"/>
      <w:lang w:val="pl-PL"/>
    </w:rPr>
  </w:style>
  <w:style w:type="character" w:customStyle="1" w:styleId="Nagwek7Znak">
    <w:name w:val="Nagłówek 7 Znak"/>
    <w:basedOn w:val="Domylnaczcionkaakapitu"/>
    <w:link w:val="Nagwek7"/>
    <w:uiPriority w:val="9"/>
    <w:rsid w:val="65DEA243"/>
    <w:rPr>
      <w:rFonts w:asciiTheme="majorHAnsi" w:eastAsiaTheme="majorEastAsia" w:hAnsiTheme="majorHAnsi" w:cstheme="majorBidi"/>
      <w:i/>
      <w:iCs/>
      <w:noProof w:val="0"/>
      <w:color w:val="243F60"/>
      <w:lang w:val="pl-PL"/>
    </w:rPr>
  </w:style>
  <w:style w:type="character" w:customStyle="1" w:styleId="Nagwek8Znak">
    <w:name w:val="Nagłówek 8 Znak"/>
    <w:basedOn w:val="Domylnaczcionkaakapitu"/>
    <w:link w:val="Nagwek8"/>
    <w:uiPriority w:val="9"/>
    <w:rsid w:val="65DEA243"/>
    <w:rPr>
      <w:rFonts w:asciiTheme="majorHAnsi" w:eastAsiaTheme="majorEastAsia" w:hAnsiTheme="majorHAnsi" w:cstheme="majorBidi"/>
      <w:noProof w:val="0"/>
      <w:color w:val="272727"/>
      <w:sz w:val="21"/>
      <w:szCs w:val="21"/>
      <w:lang w:val="pl-PL"/>
    </w:rPr>
  </w:style>
  <w:style w:type="character" w:customStyle="1" w:styleId="Nagwek9Znak">
    <w:name w:val="Nagłówek 9 Znak"/>
    <w:basedOn w:val="Domylnaczcionkaakapitu"/>
    <w:link w:val="Nagwek9"/>
    <w:uiPriority w:val="9"/>
    <w:rsid w:val="65DEA243"/>
    <w:rPr>
      <w:rFonts w:asciiTheme="majorHAnsi" w:eastAsiaTheme="majorEastAsia" w:hAnsiTheme="majorHAnsi" w:cstheme="majorBidi"/>
      <w:i/>
      <w:iCs/>
      <w:noProof w:val="0"/>
      <w:color w:val="272727"/>
      <w:sz w:val="21"/>
      <w:szCs w:val="21"/>
      <w:lang w:val="pl-PL"/>
    </w:rPr>
  </w:style>
  <w:style w:type="character" w:customStyle="1" w:styleId="TytuZnak">
    <w:name w:val="Tytuł Znak"/>
    <w:basedOn w:val="Domylnaczcionkaakapitu"/>
    <w:link w:val="Tytu"/>
    <w:uiPriority w:val="10"/>
    <w:rsid w:val="65DEA243"/>
    <w:rPr>
      <w:rFonts w:asciiTheme="majorHAnsi" w:eastAsiaTheme="majorEastAsia" w:hAnsiTheme="majorHAnsi" w:cstheme="majorBidi"/>
      <w:noProof w:val="0"/>
      <w:sz w:val="56"/>
      <w:szCs w:val="56"/>
      <w:lang w:val="pl-PL"/>
    </w:rPr>
  </w:style>
  <w:style w:type="character" w:customStyle="1" w:styleId="PodtytuZnak">
    <w:name w:val="Podtytuł Znak"/>
    <w:basedOn w:val="Domylnaczcionkaakapitu"/>
    <w:link w:val="Podtytu"/>
    <w:uiPriority w:val="11"/>
    <w:rsid w:val="65DEA243"/>
    <w:rPr>
      <w:rFonts w:ascii="Times New Roman" w:eastAsiaTheme="minorEastAsia" w:hAnsi="Times New Roman" w:cs="Times New Roman"/>
      <w:noProof w:val="0"/>
      <w:color w:val="5A5A5A"/>
      <w:lang w:val="pl-PL"/>
    </w:rPr>
  </w:style>
  <w:style w:type="character" w:customStyle="1" w:styleId="CytatZnak">
    <w:name w:val="Cytat Znak"/>
    <w:basedOn w:val="Domylnaczcionkaakapitu"/>
    <w:link w:val="Cytat"/>
    <w:uiPriority w:val="29"/>
    <w:rsid w:val="65DEA243"/>
    <w:rPr>
      <w:i/>
      <w:iCs/>
      <w:noProof w:val="0"/>
      <w:color w:val="404040" w:themeColor="text1" w:themeTint="BF"/>
      <w:lang w:val="pl-PL"/>
    </w:rPr>
  </w:style>
  <w:style w:type="character" w:customStyle="1" w:styleId="CytatintensywnyZnak">
    <w:name w:val="Cytat intensywny Znak"/>
    <w:basedOn w:val="Domylnaczcionkaakapitu"/>
    <w:link w:val="Cytatintensywny"/>
    <w:uiPriority w:val="30"/>
    <w:rsid w:val="65DEA243"/>
    <w:rPr>
      <w:i/>
      <w:iCs/>
      <w:noProof w:val="0"/>
      <w:color w:val="4F81BD" w:themeColor="accent1"/>
      <w:lang w:val="pl-PL"/>
    </w:rPr>
  </w:style>
  <w:style w:type="paragraph" w:styleId="Spistreci1">
    <w:name w:val="toc 1"/>
    <w:basedOn w:val="Normalny"/>
    <w:next w:val="Normalny"/>
    <w:uiPriority w:val="39"/>
    <w:unhideWhenUsed/>
    <w:rsid w:val="3ED260B4"/>
    <w:pPr>
      <w:spacing w:after="100"/>
    </w:pPr>
  </w:style>
  <w:style w:type="paragraph" w:styleId="Spistreci2">
    <w:name w:val="toc 2"/>
    <w:basedOn w:val="Normalny"/>
    <w:next w:val="Normalny"/>
    <w:uiPriority w:val="39"/>
    <w:unhideWhenUsed/>
    <w:rsid w:val="3ED260B4"/>
    <w:pPr>
      <w:spacing w:after="100"/>
      <w:ind w:left="220"/>
    </w:pPr>
  </w:style>
  <w:style w:type="paragraph" w:styleId="Spistreci3">
    <w:name w:val="toc 3"/>
    <w:basedOn w:val="Normalny"/>
    <w:next w:val="Normalny"/>
    <w:uiPriority w:val="39"/>
    <w:unhideWhenUsed/>
    <w:rsid w:val="3ED260B4"/>
    <w:pPr>
      <w:spacing w:after="100"/>
      <w:ind w:left="440"/>
    </w:pPr>
  </w:style>
  <w:style w:type="paragraph" w:styleId="Spistreci4">
    <w:name w:val="toc 4"/>
    <w:basedOn w:val="Normalny"/>
    <w:next w:val="Normalny"/>
    <w:uiPriority w:val="39"/>
    <w:unhideWhenUsed/>
    <w:rsid w:val="3ED260B4"/>
    <w:pPr>
      <w:spacing w:after="100"/>
      <w:ind w:left="660"/>
    </w:pPr>
  </w:style>
  <w:style w:type="paragraph" w:styleId="Spistreci5">
    <w:name w:val="toc 5"/>
    <w:basedOn w:val="Normalny"/>
    <w:next w:val="Normalny"/>
    <w:uiPriority w:val="39"/>
    <w:unhideWhenUsed/>
    <w:rsid w:val="3ED260B4"/>
    <w:pPr>
      <w:spacing w:after="100"/>
      <w:ind w:left="880"/>
    </w:pPr>
  </w:style>
  <w:style w:type="paragraph" w:styleId="Spistreci6">
    <w:name w:val="toc 6"/>
    <w:basedOn w:val="Normalny"/>
    <w:next w:val="Normalny"/>
    <w:uiPriority w:val="39"/>
    <w:unhideWhenUsed/>
    <w:rsid w:val="3ED260B4"/>
    <w:pPr>
      <w:spacing w:after="100"/>
      <w:ind w:left="1100"/>
    </w:pPr>
  </w:style>
  <w:style w:type="paragraph" w:styleId="Spistreci7">
    <w:name w:val="toc 7"/>
    <w:basedOn w:val="Normalny"/>
    <w:next w:val="Normalny"/>
    <w:uiPriority w:val="39"/>
    <w:unhideWhenUsed/>
    <w:rsid w:val="3ED260B4"/>
    <w:pPr>
      <w:spacing w:after="100"/>
      <w:ind w:left="1320"/>
    </w:pPr>
  </w:style>
  <w:style w:type="paragraph" w:styleId="Spistreci8">
    <w:name w:val="toc 8"/>
    <w:basedOn w:val="Normalny"/>
    <w:next w:val="Normalny"/>
    <w:uiPriority w:val="39"/>
    <w:unhideWhenUsed/>
    <w:rsid w:val="3ED260B4"/>
    <w:pPr>
      <w:spacing w:after="100"/>
      <w:ind w:left="1540"/>
    </w:pPr>
  </w:style>
  <w:style w:type="paragraph" w:styleId="Spistreci9">
    <w:name w:val="toc 9"/>
    <w:basedOn w:val="Normalny"/>
    <w:next w:val="Normalny"/>
    <w:uiPriority w:val="39"/>
    <w:unhideWhenUsed/>
    <w:rsid w:val="3ED260B4"/>
    <w:pPr>
      <w:spacing w:after="100"/>
      <w:ind w:left="1760"/>
    </w:pPr>
  </w:style>
  <w:style w:type="paragraph" w:styleId="NormalnyWeb">
    <w:name w:val="Normal (Web)"/>
    <w:basedOn w:val="Normalny"/>
    <w:rsid w:val="00CD3D46"/>
    <w:pPr>
      <w:suppressAutoHyphens/>
      <w:autoSpaceDN w:val="0"/>
      <w:spacing w:before="100" w:after="100"/>
      <w:textAlignment w:val="baseline"/>
    </w:pPr>
  </w:style>
  <w:style w:type="character" w:styleId="Numerstrony">
    <w:name w:val="page number"/>
    <w:basedOn w:val="Domylnaczcionkaakapitu"/>
    <w:uiPriority w:val="99"/>
    <w:semiHidden/>
    <w:unhideWhenUsed/>
    <w:qFormat/>
    <w:rsid w:val="007513BC"/>
  </w:style>
  <w:style w:type="paragraph" w:customStyle="1" w:styleId="Default">
    <w:name w:val="Default"/>
    <w:rsid w:val="00410E73"/>
    <w:pPr>
      <w:autoSpaceDE w:val="0"/>
      <w:autoSpaceDN w:val="0"/>
      <w:adjustRightInd w:val="0"/>
    </w:pPr>
    <w:rPr>
      <w:rFonts w:ascii="Open Sans" w:eastAsiaTheme="minorHAnsi" w:hAnsi="Open Sans" w:cs="Open Sans"/>
      <w:color w:val="000000"/>
      <w:sz w:val="24"/>
      <w:szCs w:val="24"/>
      <w:lang w:eastAsia="en-US"/>
    </w:rPr>
  </w:style>
  <w:style w:type="paragraph" w:customStyle="1" w:styleId="ww-tekstpodstawowywcity2">
    <w:name w:val="ww-tekstpodstawowywcity2"/>
    <w:basedOn w:val="Normalny"/>
    <w:rsid w:val="00A70FA1"/>
    <w:pPr>
      <w:ind w:left="360" w:hanging="360"/>
      <w:jc w:val="both"/>
    </w:pPr>
    <w:rPr>
      <w:rFonts w:ascii="Century Gothic" w:hAnsi="Century Gothic"/>
    </w:rPr>
  </w:style>
  <w:style w:type="character" w:styleId="Nierozpoznanawzmianka">
    <w:name w:val="Unresolved Mention"/>
    <w:basedOn w:val="Domylnaczcionkaakapitu"/>
    <w:uiPriority w:val="99"/>
    <w:semiHidden/>
    <w:unhideWhenUsed/>
    <w:rsid w:val="00BE54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04073">
      <w:bodyDiv w:val="1"/>
      <w:marLeft w:val="0"/>
      <w:marRight w:val="0"/>
      <w:marTop w:val="0"/>
      <w:marBottom w:val="0"/>
      <w:divBdr>
        <w:top w:val="none" w:sz="0" w:space="0" w:color="auto"/>
        <w:left w:val="none" w:sz="0" w:space="0" w:color="auto"/>
        <w:bottom w:val="none" w:sz="0" w:space="0" w:color="auto"/>
        <w:right w:val="none" w:sz="0" w:space="0" w:color="auto"/>
      </w:divBdr>
    </w:div>
    <w:div w:id="598485771">
      <w:bodyDiv w:val="1"/>
      <w:marLeft w:val="0"/>
      <w:marRight w:val="0"/>
      <w:marTop w:val="0"/>
      <w:marBottom w:val="0"/>
      <w:divBdr>
        <w:top w:val="none" w:sz="0" w:space="0" w:color="auto"/>
        <w:left w:val="none" w:sz="0" w:space="0" w:color="auto"/>
        <w:bottom w:val="none" w:sz="0" w:space="0" w:color="auto"/>
        <w:right w:val="none" w:sz="0" w:space="0" w:color="auto"/>
      </w:divBdr>
    </w:div>
    <w:div w:id="805971656">
      <w:bodyDiv w:val="1"/>
      <w:marLeft w:val="0"/>
      <w:marRight w:val="0"/>
      <w:marTop w:val="0"/>
      <w:marBottom w:val="0"/>
      <w:divBdr>
        <w:top w:val="none" w:sz="0" w:space="0" w:color="auto"/>
        <w:left w:val="none" w:sz="0" w:space="0" w:color="auto"/>
        <w:bottom w:val="none" w:sz="0" w:space="0" w:color="auto"/>
        <w:right w:val="none" w:sz="0" w:space="0" w:color="auto"/>
      </w:divBdr>
    </w:div>
    <w:div w:id="834953892">
      <w:bodyDiv w:val="1"/>
      <w:marLeft w:val="0"/>
      <w:marRight w:val="0"/>
      <w:marTop w:val="0"/>
      <w:marBottom w:val="0"/>
      <w:divBdr>
        <w:top w:val="none" w:sz="0" w:space="0" w:color="auto"/>
        <w:left w:val="none" w:sz="0" w:space="0" w:color="auto"/>
        <w:bottom w:val="none" w:sz="0" w:space="0" w:color="auto"/>
        <w:right w:val="none" w:sz="0" w:space="0" w:color="auto"/>
      </w:divBdr>
    </w:div>
    <w:div w:id="889808923">
      <w:bodyDiv w:val="1"/>
      <w:marLeft w:val="0"/>
      <w:marRight w:val="0"/>
      <w:marTop w:val="0"/>
      <w:marBottom w:val="0"/>
      <w:divBdr>
        <w:top w:val="none" w:sz="0" w:space="0" w:color="auto"/>
        <w:left w:val="none" w:sz="0" w:space="0" w:color="auto"/>
        <w:bottom w:val="none" w:sz="0" w:space="0" w:color="auto"/>
        <w:right w:val="none" w:sz="0" w:space="0" w:color="auto"/>
      </w:divBdr>
    </w:div>
    <w:div w:id="923730639">
      <w:bodyDiv w:val="1"/>
      <w:marLeft w:val="0"/>
      <w:marRight w:val="0"/>
      <w:marTop w:val="0"/>
      <w:marBottom w:val="0"/>
      <w:divBdr>
        <w:top w:val="none" w:sz="0" w:space="0" w:color="auto"/>
        <w:left w:val="none" w:sz="0" w:space="0" w:color="auto"/>
        <w:bottom w:val="none" w:sz="0" w:space="0" w:color="auto"/>
        <w:right w:val="none" w:sz="0" w:space="0" w:color="auto"/>
      </w:divBdr>
    </w:div>
    <w:div w:id="1185248102">
      <w:bodyDiv w:val="1"/>
      <w:marLeft w:val="0"/>
      <w:marRight w:val="0"/>
      <w:marTop w:val="0"/>
      <w:marBottom w:val="0"/>
      <w:divBdr>
        <w:top w:val="none" w:sz="0" w:space="0" w:color="auto"/>
        <w:left w:val="none" w:sz="0" w:space="0" w:color="auto"/>
        <w:bottom w:val="none" w:sz="0" w:space="0" w:color="auto"/>
        <w:right w:val="none" w:sz="0" w:space="0" w:color="auto"/>
      </w:divBdr>
    </w:div>
    <w:div w:id="1242987639">
      <w:bodyDiv w:val="1"/>
      <w:marLeft w:val="0"/>
      <w:marRight w:val="0"/>
      <w:marTop w:val="0"/>
      <w:marBottom w:val="0"/>
      <w:divBdr>
        <w:top w:val="none" w:sz="0" w:space="0" w:color="auto"/>
        <w:left w:val="none" w:sz="0" w:space="0" w:color="auto"/>
        <w:bottom w:val="none" w:sz="0" w:space="0" w:color="auto"/>
        <w:right w:val="none" w:sz="0" w:space="0" w:color="auto"/>
      </w:divBdr>
      <w:divsChild>
        <w:div w:id="167212974">
          <w:marLeft w:val="851"/>
          <w:marRight w:val="0"/>
          <w:marTop w:val="0"/>
          <w:marBottom w:val="0"/>
          <w:divBdr>
            <w:top w:val="none" w:sz="0" w:space="0" w:color="auto"/>
            <w:left w:val="none" w:sz="0" w:space="0" w:color="auto"/>
            <w:bottom w:val="none" w:sz="0" w:space="0" w:color="auto"/>
            <w:right w:val="none" w:sz="0" w:space="0" w:color="auto"/>
          </w:divBdr>
        </w:div>
        <w:div w:id="339888722">
          <w:marLeft w:val="993"/>
          <w:marRight w:val="0"/>
          <w:marTop w:val="0"/>
          <w:marBottom w:val="0"/>
          <w:divBdr>
            <w:top w:val="none" w:sz="0" w:space="0" w:color="auto"/>
            <w:left w:val="none" w:sz="0" w:space="0" w:color="auto"/>
            <w:bottom w:val="none" w:sz="0" w:space="0" w:color="auto"/>
            <w:right w:val="none" w:sz="0" w:space="0" w:color="auto"/>
          </w:divBdr>
        </w:div>
        <w:div w:id="359818821">
          <w:marLeft w:val="993"/>
          <w:marRight w:val="0"/>
          <w:marTop w:val="0"/>
          <w:marBottom w:val="0"/>
          <w:divBdr>
            <w:top w:val="none" w:sz="0" w:space="0" w:color="auto"/>
            <w:left w:val="none" w:sz="0" w:space="0" w:color="auto"/>
            <w:bottom w:val="none" w:sz="0" w:space="0" w:color="auto"/>
            <w:right w:val="none" w:sz="0" w:space="0" w:color="auto"/>
          </w:divBdr>
        </w:div>
        <w:div w:id="359937200">
          <w:marLeft w:val="851"/>
          <w:marRight w:val="0"/>
          <w:marTop w:val="0"/>
          <w:marBottom w:val="0"/>
          <w:divBdr>
            <w:top w:val="none" w:sz="0" w:space="0" w:color="auto"/>
            <w:left w:val="none" w:sz="0" w:space="0" w:color="auto"/>
            <w:bottom w:val="none" w:sz="0" w:space="0" w:color="auto"/>
            <w:right w:val="none" w:sz="0" w:space="0" w:color="auto"/>
          </w:divBdr>
        </w:div>
        <w:div w:id="561134611">
          <w:marLeft w:val="284"/>
          <w:marRight w:val="0"/>
          <w:marTop w:val="0"/>
          <w:marBottom w:val="120"/>
          <w:divBdr>
            <w:top w:val="none" w:sz="0" w:space="0" w:color="auto"/>
            <w:left w:val="none" w:sz="0" w:space="0" w:color="auto"/>
            <w:bottom w:val="none" w:sz="0" w:space="0" w:color="auto"/>
            <w:right w:val="none" w:sz="0" w:space="0" w:color="auto"/>
          </w:divBdr>
        </w:div>
        <w:div w:id="663629425">
          <w:marLeft w:val="993"/>
          <w:marRight w:val="0"/>
          <w:marTop w:val="0"/>
          <w:marBottom w:val="0"/>
          <w:divBdr>
            <w:top w:val="none" w:sz="0" w:space="0" w:color="auto"/>
            <w:left w:val="none" w:sz="0" w:space="0" w:color="auto"/>
            <w:bottom w:val="none" w:sz="0" w:space="0" w:color="auto"/>
            <w:right w:val="none" w:sz="0" w:space="0" w:color="auto"/>
          </w:divBdr>
        </w:div>
        <w:div w:id="768308244">
          <w:marLeft w:val="851"/>
          <w:marRight w:val="0"/>
          <w:marTop w:val="0"/>
          <w:marBottom w:val="120"/>
          <w:divBdr>
            <w:top w:val="none" w:sz="0" w:space="0" w:color="auto"/>
            <w:left w:val="none" w:sz="0" w:space="0" w:color="auto"/>
            <w:bottom w:val="none" w:sz="0" w:space="0" w:color="auto"/>
            <w:right w:val="none" w:sz="0" w:space="0" w:color="auto"/>
          </w:divBdr>
        </w:div>
        <w:div w:id="854343122">
          <w:marLeft w:val="851"/>
          <w:marRight w:val="0"/>
          <w:marTop w:val="0"/>
          <w:marBottom w:val="0"/>
          <w:divBdr>
            <w:top w:val="none" w:sz="0" w:space="0" w:color="auto"/>
            <w:left w:val="none" w:sz="0" w:space="0" w:color="auto"/>
            <w:bottom w:val="none" w:sz="0" w:space="0" w:color="auto"/>
            <w:right w:val="none" w:sz="0" w:space="0" w:color="auto"/>
          </w:divBdr>
        </w:div>
        <w:div w:id="892274329">
          <w:marLeft w:val="993"/>
          <w:marRight w:val="0"/>
          <w:marTop w:val="0"/>
          <w:marBottom w:val="0"/>
          <w:divBdr>
            <w:top w:val="none" w:sz="0" w:space="0" w:color="auto"/>
            <w:left w:val="none" w:sz="0" w:space="0" w:color="auto"/>
            <w:bottom w:val="none" w:sz="0" w:space="0" w:color="auto"/>
            <w:right w:val="none" w:sz="0" w:space="0" w:color="auto"/>
          </w:divBdr>
        </w:div>
        <w:div w:id="964117424">
          <w:marLeft w:val="284"/>
          <w:marRight w:val="0"/>
          <w:marTop w:val="0"/>
          <w:marBottom w:val="200"/>
          <w:divBdr>
            <w:top w:val="none" w:sz="0" w:space="0" w:color="auto"/>
            <w:left w:val="none" w:sz="0" w:space="0" w:color="auto"/>
            <w:bottom w:val="none" w:sz="0" w:space="0" w:color="auto"/>
            <w:right w:val="none" w:sz="0" w:space="0" w:color="auto"/>
          </w:divBdr>
        </w:div>
        <w:div w:id="1045593729">
          <w:marLeft w:val="851"/>
          <w:marRight w:val="0"/>
          <w:marTop w:val="0"/>
          <w:marBottom w:val="0"/>
          <w:divBdr>
            <w:top w:val="none" w:sz="0" w:space="0" w:color="auto"/>
            <w:left w:val="none" w:sz="0" w:space="0" w:color="auto"/>
            <w:bottom w:val="none" w:sz="0" w:space="0" w:color="auto"/>
            <w:right w:val="none" w:sz="0" w:space="0" w:color="auto"/>
          </w:divBdr>
        </w:div>
        <w:div w:id="1267736076">
          <w:marLeft w:val="851"/>
          <w:marRight w:val="0"/>
          <w:marTop w:val="0"/>
          <w:marBottom w:val="0"/>
          <w:divBdr>
            <w:top w:val="none" w:sz="0" w:space="0" w:color="auto"/>
            <w:left w:val="none" w:sz="0" w:space="0" w:color="auto"/>
            <w:bottom w:val="none" w:sz="0" w:space="0" w:color="auto"/>
            <w:right w:val="none" w:sz="0" w:space="0" w:color="auto"/>
          </w:divBdr>
        </w:div>
        <w:div w:id="1294674044">
          <w:marLeft w:val="851"/>
          <w:marRight w:val="0"/>
          <w:marTop w:val="0"/>
          <w:marBottom w:val="0"/>
          <w:divBdr>
            <w:top w:val="none" w:sz="0" w:space="0" w:color="auto"/>
            <w:left w:val="none" w:sz="0" w:space="0" w:color="auto"/>
            <w:bottom w:val="none" w:sz="0" w:space="0" w:color="auto"/>
            <w:right w:val="none" w:sz="0" w:space="0" w:color="auto"/>
          </w:divBdr>
        </w:div>
        <w:div w:id="1322999128">
          <w:marLeft w:val="851"/>
          <w:marRight w:val="0"/>
          <w:marTop w:val="0"/>
          <w:marBottom w:val="0"/>
          <w:divBdr>
            <w:top w:val="none" w:sz="0" w:space="0" w:color="auto"/>
            <w:left w:val="none" w:sz="0" w:space="0" w:color="auto"/>
            <w:bottom w:val="none" w:sz="0" w:space="0" w:color="auto"/>
            <w:right w:val="none" w:sz="0" w:space="0" w:color="auto"/>
          </w:divBdr>
        </w:div>
        <w:div w:id="1337343264">
          <w:marLeft w:val="284"/>
          <w:marRight w:val="0"/>
          <w:marTop w:val="0"/>
          <w:marBottom w:val="120"/>
          <w:divBdr>
            <w:top w:val="none" w:sz="0" w:space="0" w:color="auto"/>
            <w:left w:val="none" w:sz="0" w:space="0" w:color="auto"/>
            <w:bottom w:val="none" w:sz="0" w:space="0" w:color="auto"/>
            <w:right w:val="none" w:sz="0" w:space="0" w:color="auto"/>
          </w:divBdr>
        </w:div>
        <w:div w:id="1538201614">
          <w:marLeft w:val="993"/>
          <w:marRight w:val="0"/>
          <w:marTop w:val="0"/>
          <w:marBottom w:val="0"/>
          <w:divBdr>
            <w:top w:val="none" w:sz="0" w:space="0" w:color="auto"/>
            <w:left w:val="none" w:sz="0" w:space="0" w:color="auto"/>
            <w:bottom w:val="none" w:sz="0" w:space="0" w:color="auto"/>
            <w:right w:val="none" w:sz="0" w:space="0" w:color="auto"/>
          </w:divBdr>
        </w:div>
        <w:div w:id="1552301448">
          <w:marLeft w:val="993"/>
          <w:marRight w:val="0"/>
          <w:marTop w:val="0"/>
          <w:marBottom w:val="0"/>
          <w:divBdr>
            <w:top w:val="none" w:sz="0" w:space="0" w:color="auto"/>
            <w:left w:val="none" w:sz="0" w:space="0" w:color="auto"/>
            <w:bottom w:val="none" w:sz="0" w:space="0" w:color="auto"/>
            <w:right w:val="none" w:sz="0" w:space="0" w:color="auto"/>
          </w:divBdr>
        </w:div>
        <w:div w:id="1835753877">
          <w:marLeft w:val="993"/>
          <w:marRight w:val="0"/>
          <w:marTop w:val="0"/>
          <w:marBottom w:val="0"/>
          <w:divBdr>
            <w:top w:val="none" w:sz="0" w:space="0" w:color="auto"/>
            <w:left w:val="none" w:sz="0" w:space="0" w:color="auto"/>
            <w:bottom w:val="none" w:sz="0" w:space="0" w:color="auto"/>
            <w:right w:val="none" w:sz="0" w:space="0" w:color="auto"/>
          </w:divBdr>
        </w:div>
        <w:div w:id="2018144509">
          <w:marLeft w:val="426"/>
          <w:marRight w:val="0"/>
          <w:marTop w:val="0"/>
          <w:marBottom w:val="120"/>
          <w:divBdr>
            <w:top w:val="none" w:sz="0" w:space="0" w:color="auto"/>
            <w:left w:val="none" w:sz="0" w:space="0" w:color="auto"/>
            <w:bottom w:val="none" w:sz="0" w:space="0" w:color="auto"/>
            <w:right w:val="none" w:sz="0" w:space="0" w:color="auto"/>
          </w:divBdr>
        </w:div>
      </w:divsChild>
    </w:div>
    <w:div w:id="1651707600">
      <w:bodyDiv w:val="1"/>
      <w:marLeft w:val="0"/>
      <w:marRight w:val="0"/>
      <w:marTop w:val="0"/>
      <w:marBottom w:val="0"/>
      <w:divBdr>
        <w:top w:val="none" w:sz="0" w:space="0" w:color="auto"/>
        <w:left w:val="none" w:sz="0" w:space="0" w:color="auto"/>
        <w:bottom w:val="none" w:sz="0" w:space="0" w:color="auto"/>
        <w:right w:val="none" w:sz="0" w:space="0" w:color="auto"/>
      </w:divBdr>
    </w:div>
    <w:div w:id="1683626834">
      <w:bodyDiv w:val="1"/>
      <w:marLeft w:val="0"/>
      <w:marRight w:val="0"/>
      <w:marTop w:val="0"/>
      <w:marBottom w:val="0"/>
      <w:divBdr>
        <w:top w:val="none" w:sz="0" w:space="0" w:color="auto"/>
        <w:left w:val="none" w:sz="0" w:space="0" w:color="auto"/>
        <w:bottom w:val="none" w:sz="0" w:space="0" w:color="auto"/>
        <w:right w:val="none" w:sz="0" w:space="0" w:color="auto"/>
      </w:divBdr>
    </w:div>
    <w:div w:id="1716999355">
      <w:bodyDiv w:val="1"/>
      <w:marLeft w:val="0"/>
      <w:marRight w:val="0"/>
      <w:marTop w:val="0"/>
      <w:marBottom w:val="0"/>
      <w:divBdr>
        <w:top w:val="none" w:sz="0" w:space="0" w:color="auto"/>
        <w:left w:val="none" w:sz="0" w:space="0" w:color="auto"/>
        <w:bottom w:val="none" w:sz="0" w:space="0" w:color="auto"/>
        <w:right w:val="none" w:sz="0" w:space="0" w:color="auto"/>
      </w:divBdr>
      <w:divsChild>
        <w:div w:id="295794114">
          <w:marLeft w:val="993"/>
          <w:marRight w:val="0"/>
          <w:marTop w:val="280"/>
          <w:marBottom w:val="0"/>
          <w:divBdr>
            <w:top w:val="none" w:sz="0" w:space="0" w:color="auto"/>
            <w:left w:val="none" w:sz="0" w:space="0" w:color="auto"/>
            <w:bottom w:val="none" w:sz="0" w:space="0" w:color="auto"/>
            <w:right w:val="none" w:sz="0" w:space="0" w:color="auto"/>
          </w:divBdr>
        </w:div>
        <w:div w:id="651563386">
          <w:marLeft w:val="993"/>
          <w:marRight w:val="0"/>
          <w:marTop w:val="280"/>
          <w:marBottom w:val="0"/>
          <w:divBdr>
            <w:top w:val="none" w:sz="0" w:space="0" w:color="auto"/>
            <w:left w:val="none" w:sz="0" w:space="0" w:color="auto"/>
            <w:bottom w:val="none" w:sz="0" w:space="0" w:color="auto"/>
            <w:right w:val="none" w:sz="0" w:space="0" w:color="auto"/>
          </w:divBdr>
        </w:div>
        <w:div w:id="841552607">
          <w:marLeft w:val="993"/>
          <w:marRight w:val="0"/>
          <w:marTop w:val="280"/>
          <w:marBottom w:val="0"/>
          <w:divBdr>
            <w:top w:val="none" w:sz="0" w:space="0" w:color="auto"/>
            <w:left w:val="none" w:sz="0" w:space="0" w:color="auto"/>
            <w:bottom w:val="none" w:sz="0" w:space="0" w:color="auto"/>
            <w:right w:val="none" w:sz="0" w:space="0" w:color="auto"/>
          </w:divBdr>
        </w:div>
        <w:div w:id="928079331">
          <w:marLeft w:val="993"/>
          <w:marRight w:val="0"/>
          <w:marTop w:val="280"/>
          <w:marBottom w:val="0"/>
          <w:divBdr>
            <w:top w:val="none" w:sz="0" w:space="0" w:color="auto"/>
            <w:left w:val="none" w:sz="0" w:space="0" w:color="auto"/>
            <w:bottom w:val="none" w:sz="0" w:space="0" w:color="auto"/>
            <w:right w:val="none" w:sz="0" w:space="0" w:color="auto"/>
          </w:divBdr>
        </w:div>
        <w:div w:id="1004745246">
          <w:marLeft w:val="993"/>
          <w:marRight w:val="0"/>
          <w:marTop w:val="280"/>
          <w:marBottom w:val="0"/>
          <w:divBdr>
            <w:top w:val="none" w:sz="0" w:space="0" w:color="auto"/>
            <w:left w:val="none" w:sz="0" w:space="0" w:color="auto"/>
            <w:bottom w:val="none" w:sz="0" w:space="0" w:color="auto"/>
            <w:right w:val="none" w:sz="0" w:space="0" w:color="auto"/>
          </w:divBdr>
        </w:div>
        <w:div w:id="1131706461">
          <w:marLeft w:val="993"/>
          <w:marRight w:val="0"/>
          <w:marTop w:val="280"/>
          <w:marBottom w:val="0"/>
          <w:divBdr>
            <w:top w:val="none" w:sz="0" w:space="0" w:color="auto"/>
            <w:left w:val="none" w:sz="0" w:space="0" w:color="auto"/>
            <w:bottom w:val="none" w:sz="0" w:space="0" w:color="auto"/>
            <w:right w:val="none" w:sz="0" w:space="0" w:color="auto"/>
          </w:divBdr>
        </w:div>
        <w:div w:id="1762216738">
          <w:marLeft w:val="993"/>
          <w:marRight w:val="0"/>
          <w:marTop w:val="280"/>
          <w:marBottom w:val="0"/>
          <w:divBdr>
            <w:top w:val="none" w:sz="0" w:space="0" w:color="auto"/>
            <w:left w:val="none" w:sz="0" w:space="0" w:color="auto"/>
            <w:bottom w:val="none" w:sz="0" w:space="0" w:color="auto"/>
            <w:right w:val="none" w:sz="0" w:space="0" w:color="auto"/>
          </w:divBdr>
        </w:div>
        <w:div w:id="1890148113">
          <w:marLeft w:val="993"/>
          <w:marRight w:val="0"/>
          <w:marTop w:val="280"/>
          <w:marBottom w:val="0"/>
          <w:divBdr>
            <w:top w:val="none" w:sz="0" w:space="0" w:color="auto"/>
            <w:left w:val="none" w:sz="0" w:space="0" w:color="auto"/>
            <w:bottom w:val="none" w:sz="0" w:space="0" w:color="auto"/>
            <w:right w:val="none" w:sz="0" w:space="0" w:color="auto"/>
          </w:divBdr>
        </w:div>
        <w:div w:id="2065714281">
          <w:marLeft w:val="993"/>
          <w:marRight w:val="0"/>
          <w:marTop w:val="280"/>
          <w:marBottom w:val="0"/>
          <w:divBdr>
            <w:top w:val="none" w:sz="0" w:space="0" w:color="auto"/>
            <w:left w:val="none" w:sz="0" w:space="0" w:color="auto"/>
            <w:bottom w:val="none" w:sz="0" w:space="0" w:color="auto"/>
            <w:right w:val="none" w:sz="0" w:space="0" w:color="auto"/>
          </w:divBdr>
        </w:div>
        <w:div w:id="2146506575">
          <w:marLeft w:val="993"/>
          <w:marRight w:val="0"/>
          <w:marTop w:val="280"/>
          <w:marBottom w:val="0"/>
          <w:divBdr>
            <w:top w:val="none" w:sz="0" w:space="0" w:color="auto"/>
            <w:left w:val="none" w:sz="0" w:space="0" w:color="auto"/>
            <w:bottom w:val="none" w:sz="0" w:space="0" w:color="auto"/>
            <w:right w:val="none" w:sz="0" w:space="0" w:color="auto"/>
          </w:divBdr>
        </w:div>
      </w:divsChild>
    </w:div>
    <w:div w:id="1783571306">
      <w:bodyDiv w:val="1"/>
      <w:marLeft w:val="0"/>
      <w:marRight w:val="0"/>
      <w:marTop w:val="0"/>
      <w:marBottom w:val="0"/>
      <w:divBdr>
        <w:top w:val="none" w:sz="0" w:space="0" w:color="auto"/>
        <w:left w:val="none" w:sz="0" w:space="0" w:color="auto"/>
        <w:bottom w:val="none" w:sz="0" w:space="0" w:color="auto"/>
        <w:right w:val="none" w:sz="0" w:space="0" w:color="auto"/>
      </w:divBdr>
    </w:div>
    <w:div w:id="1806967125">
      <w:bodyDiv w:val="1"/>
      <w:marLeft w:val="0"/>
      <w:marRight w:val="0"/>
      <w:marTop w:val="0"/>
      <w:marBottom w:val="0"/>
      <w:divBdr>
        <w:top w:val="none" w:sz="0" w:space="0" w:color="auto"/>
        <w:left w:val="none" w:sz="0" w:space="0" w:color="auto"/>
        <w:bottom w:val="none" w:sz="0" w:space="0" w:color="auto"/>
        <w:right w:val="none" w:sz="0" w:space="0" w:color="auto"/>
      </w:divBdr>
    </w:div>
    <w:div w:id="1890650295">
      <w:bodyDiv w:val="1"/>
      <w:marLeft w:val="0"/>
      <w:marRight w:val="0"/>
      <w:marTop w:val="0"/>
      <w:marBottom w:val="0"/>
      <w:divBdr>
        <w:top w:val="none" w:sz="0" w:space="0" w:color="auto"/>
        <w:left w:val="none" w:sz="0" w:space="0" w:color="auto"/>
        <w:bottom w:val="none" w:sz="0" w:space="0" w:color="auto"/>
        <w:right w:val="none" w:sz="0" w:space="0" w:color="auto"/>
      </w:divBdr>
    </w:div>
    <w:div w:id="20342624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takt@zzw.waw.pl" TargetMode="External"/><Relationship Id="rId13" Type="http://schemas.openxmlformats.org/officeDocument/2006/relationships/hyperlink" Target="https://zzw.waw.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ontakt@zzw.waw.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ontakt@zzw.waw.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kontakt@zzw.waw.pl" TargetMode="External"/><Relationship Id="rId4" Type="http://schemas.openxmlformats.org/officeDocument/2006/relationships/settings" Target="settings.xml"/><Relationship Id="rId9" Type="http://schemas.openxmlformats.org/officeDocument/2006/relationships/hyperlink" Target="mailto:kontakt@zzw.waw.pl" TargetMode="Externa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186877-61AA-4462-8892-2BC82B301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3915</Words>
  <Characters>23495</Characters>
  <Application>Microsoft Office Word</Application>
  <DocSecurity>0</DocSecurity>
  <Lines>195</Lines>
  <Paragraphs>54</Paragraphs>
  <ScaleCrop>false</ScaleCrop>
  <HeadingPairs>
    <vt:vector size="2" baseType="variant">
      <vt:variant>
        <vt:lpstr>Tytuł</vt:lpstr>
      </vt:variant>
      <vt:variant>
        <vt:i4>1</vt:i4>
      </vt:variant>
    </vt:vector>
  </HeadingPairs>
  <TitlesOfParts>
    <vt:vector size="1" baseType="lpstr">
      <vt:lpstr>Umowa na tratwy</vt:lpstr>
    </vt:vector>
  </TitlesOfParts>
  <Company>eurocomp system</Company>
  <LinksUpToDate>false</LinksUpToDate>
  <CharactersWithSpaces>27356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na tratwy</dc:title>
  <dc:subject/>
  <dc:creator>Sylwia Kucharczyk</dc:creator>
  <cp:keywords/>
  <dc:description/>
  <cp:lastModifiedBy>Kucharczyk Sylwia (ZZW)</cp:lastModifiedBy>
  <cp:revision>2</cp:revision>
  <cp:lastPrinted>2026-10-09T06:51:00Z</cp:lastPrinted>
  <dcterms:created xsi:type="dcterms:W3CDTF">2026-10-21T12:44:00Z</dcterms:created>
  <dcterms:modified xsi:type="dcterms:W3CDTF">2026-10-21T12:44:00Z</dcterms:modified>
</cp:coreProperties>
</file>